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831" w:type="pct"/>
        <w:tblInd w:w="-851" w:type="dxa"/>
        <w:tblLook w:val="0600" w:firstRow="0" w:lastRow="0" w:firstColumn="0" w:lastColumn="0" w:noHBand="1" w:noVBand="1"/>
        <w:tblDescription w:val="Layout table"/>
      </w:tblPr>
      <w:tblGrid>
        <w:gridCol w:w="11033"/>
      </w:tblGrid>
      <w:tr w:rsidR="00CB0809" w14:paraId="454358DE" w14:textId="77777777" w:rsidTr="003C0563">
        <w:trPr>
          <w:trHeight w:val="1077"/>
        </w:trPr>
        <w:tc>
          <w:tcPr>
            <w:tcW w:w="10916" w:type="dxa"/>
            <w:vAlign w:val="center"/>
          </w:tcPr>
          <w:p w14:paraId="4B277F16" w14:textId="77777777" w:rsidR="00CB0809" w:rsidRPr="00DB653F" w:rsidRDefault="00125F48" w:rsidP="003C0563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Arial" w:hAnsi="Arial" w:cs="Arial"/>
                <w:noProof/>
                <w:spacing w:val="24"/>
              </w:rPr>
              <w:drawing>
                <wp:anchor distT="0" distB="0" distL="114300" distR="114300" simplePos="0" relativeHeight="251730944" behindDoc="1" locked="0" layoutInCell="1" allowOverlap="1" wp14:anchorId="11BF8063" wp14:editId="7AAD01CB">
                  <wp:simplePos x="0" y="0"/>
                  <wp:positionH relativeFrom="column">
                    <wp:posOffset>5880735</wp:posOffset>
                  </wp:positionH>
                  <wp:positionV relativeFrom="paragraph">
                    <wp:posOffset>-402590</wp:posOffset>
                  </wp:positionV>
                  <wp:extent cx="848360" cy="848360"/>
                  <wp:effectExtent l="0" t="0" r="8890" b="8890"/>
                  <wp:wrapNone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360" cy="84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2992" behindDoc="1" locked="0" layoutInCell="1" allowOverlap="1" wp14:anchorId="5A2AD2EA" wp14:editId="37EA32C0">
                  <wp:simplePos x="0" y="0"/>
                  <wp:positionH relativeFrom="margin">
                    <wp:posOffset>48260</wp:posOffset>
                  </wp:positionH>
                  <wp:positionV relativeFrom="paragraph">
                    <wp:posOffset>-414020</wp:posOffset>
                  </wp:positionV>
                  <wp:extent cx="862965" cy="862965"/>
                  <wp:effectExtent l="0" t="0" r="0" b="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965" cy="862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01688" w:rsidRPr="00DB653F">
              <w:rPr>
                <w:rFonts w:ascii="Bookman Old Style" w:hAnsi="Bookman Old Style"/>
                <w:b/>
                <w:sz w:val="36"/>
              </w:rPr>
              <w:t>Freedom of Information Program</w:t>
            </w:r>
          </w:p>
        </w:tc>
      </w:tr>
      <w:tr w:rsidR="00CB0809" w14:paraId="29A0FA39" w14:textId="77777777" w:rsidTr="00BB6773">
        <w:trPr>
          <w:trHeight w:val="1701"/>
        </w:trPr>
        <w:tc>
          <w:tcPr>
            <w:tcW w:w="10916" w:type="dxa"/>
            <w:tcBorders>
              <w:bottom w:val="dotDotDash" w:sz="18" w:space="0" w:color="939F27" w:themeColor="accent3" w:themeShade="BF"/>
            </w:tcBorders>
          </w:tcPr>
          <w:p w14:paraId="43B50960" w14:textId="0D6423B7" w:rsidR="00CB0809" w:rsidRPr="00DB653F" w:rsidRDefault="00301688" w:rsidP="00301688">
            <w:pPr>
              <w:pStyle w:val="ContactInfo"/>
              <w:jc w:val="left"/>
              <w:rPr>
                <w:rFonts w:ascii="Bookman Old Style" w:hAnsi="Bookman Old Style"/>
                <w:b/>
              </w:rPr>
            </w:pPr>
            <w:r w:rsidRPr="00DB653F">
              <w:rPr>
                <w:rFonts w:ascii="Bookman Old Style" w:hAnsi="Bookman Old Style"/>
                <w:b/>
              </w:rPr>
              <w:t xml:space="preserve">Agency: DEPARTMENT OF </w:t>
            </w:r>
            <w:r w:rsidR="00C91A3F">
              <w:rPr>
                <w:rFonts w:ascii="Bookman Old Style" w:hAnsi="Bookman Old Style"/>
                <w:b/>
              </w:rPr>
              <w:t>E</w:t>
            </w:r>
            <w:r w:rsidRPr="00DB653F">
              <w:rPr>
                <w:rFonts w:ascii="Bookman Old Style" w:hAnsi="Bookman Old Style"/>
                <w:b/>
              </w:rPr>
              <w:t>NVIRONMENT AND NATURAL RESOURCES</w:t>
            </w:r>
          </w:p>
          <w:p w14:paraId="133581B8" w14:textId="77777777" w:rsidR="00DB653F" w:rsidRPr="00BA0F17" w:rsidRDefault="00DB653F" w:rsidP="00301688">
            <w:pPr>
              <w:pStyle w:val="ContactInfo"/>
              <w:jc w:val="left"/>
              <w:rPr>
                <w:rFonts w:ascii="Bookman Old Style" w:hAnsi="Bookman Old Style"/>
              </w:rPr>
            </w:pPr>
          </w:p>
          <w:p w14:paraId="06BE1B28" w14:textId="6342A82D" w:rsidR="00CB0809" w:rsidRPr="00BA0F17" w:rsidRDefault="00301688" w:rsidP="00301688">
            <w:pPr>
              <w:pStyle w:val="ContactInfo"/>
              <w:jc w:val="left"/>
              <w:rPr>
                <w:rFonts w:ascii="Bookman Old Style" w:hAnsi="Bookman Old Style"/>
              </w:rPr>
            </w:pPr>
            <w:r w:rsidRPr="00DB653F">
              <w:rPr>
                <w:rFonts w:ascii="Bookman Old Style" w:hAnsi="Bookman Old Style"/>
                <w:b/>
              </w:rPr>
              <w:t>Receiving Officer:</w:t>
            </w:r>
            <w:r w:rsidRPr="00BA0F17">
              <w:rPr>
                <w:rFonts w:ascii="Bookman Old Style" w:hAnsi="Bookman Old Style"/>
              </w:rPr>
              <w:t xml:space="preserve"> </w:t>
            </w:r>
            <w:r w:rsidR="00AA7A10">
              <w:rPr>
                <w:rFonts w:ascii="Bookman Old Style" w:hAnsi="Bookman Old Style"/>
              </w:rPr>
              <w:t xml:space="preserve">Jocelyn B. De </w:t>
            </w:r>
            <w:r w:rsidR="00AA7A10">
              <w:rPr>
                <w:rFonts w:ascii="Bookman Old Style" w:hAnsi="Bookman Old Style"/>
                <w:noProof/>
              </w:rPr>
              <w:t>Layola</w:t>
            </w:r>
          </w:p>
          <w:p w14:paraId="4624808F" w14:textId="396E1769" w:rsidR="00CB0809" w:rsidRPr="00BA0F17" w:rsidRDefault="00301688" w:rsidP="00301688">
            <w:pPr>
              <w:pStyle w:val="ContactInfo"/>
              <w:jc w:val="left"/>
              <w:rPr>
                <w:rFonts w:ascii="Bookman Old Style" w:hAnsi="Bookman Old Style"/>
              </w:rPr>
            </w:pPr>
            <w:r w:rsidRPr="00DB653F">
              <w:rPr>
                <w:rFonts w:ascii="Bookman Old Style" w:hAnsi="Bookman Old Style"/>
                <w:b/>
              </w:rPr>
              <w:t>Designation:</w:t>
            </w:r>
            <w:r w:rsidRPr="00BA0F17">
              <w:rPr>
                <w:rFonts w:ascii="Bookman Old Style" w:hAnsi="Bookman Old Style"/>
              </w:rPr>
              <w:t xml:space="preserve"> </w:t>
            </w:r>
            <w:r w:rsidR="00AA7A10">
              <w:rPr>
                <w:rFonts w:ascii="Bookman Old Style" w:hAnsi="Bookman Old Style"/>
              </w:rPr>
              <w:t>OIC-</w:t>
            </w:r>
            <w:r w:rsidRPr="00BA0F17">
              <w:rPr>
                <w:rFonts w:ascii="Bookman Old Style" w:hAnsi="Bookman Old Style"/>
              </w:rPr>
              <w:t>Chief, Records Management Division</w:t>
            </w:r>
          </w:p>
          <w:p w14:paraId="0164BC2E" w14:textId="77777777" w:rsidR="00301688" w:rsidRPr="00225C81" w:rsidRDefault="00301688" w:rsidP="00301688">
            <w:pPr>
              <w:pStyle w:val="ContactInfo"/>
              <w:jc w:val="left"/>
              <w:rPr>
                <w:rFonts w:ascii="Bookman Old Style" w:hAnsi="Bookman Old Style"/>
                <w:lang w:val="en-PH"/>
              </w:rPr>
            </w:pPr>
            <w:r w:rsidRPr="00DB653F">
              <w:rPr>
                <w:rFonts w:ascii="Bookman Old Style" w:hAnsi="Bookman Old Style"/>
                <w:b/>
              </w:rPr>
              <w:t xml:space="preserve">Office: </w:t>
            </w:r>
            <w:r w:rsidRPr="00BA0F17">
              <w:rPr>
                <w:rFonts w:ascii="Bookman Old Style" w:hAnsi="Bookman Old Style"/>
              </w:rPr>
              <w:t>DENR Central Office</w:t>
            </w:r>
          </w:p>
          <w:p w14:paraId="1093D61A" w14:textId="77777777" w:rsidR="00301688" w:rsidRPr="00BA0F17" w:rsidRDefault="00301688" w:rsidP="00301688">
            <w:pPr>
              <w:pStyle w:val="ContactInfo"/>
              <w:jc w:val="left"/>
              <w:rPr>
                <w:rFonts w:ascii="Bookman Old Style" w:hAnsi="Bookman Old Style"/>
              </w:rPr>
            </w:pPr>
          </w:p>
          <w:p w14:paraId="12896F6D" w14:textId="77777777" w:rsidR="00301688" w:rsidRPr="00BA0F17" w:rsidRDefault="00301688" w:rsidP="00301688">
            <w:pPr>
              <w:pStyle w:val="ContactInfo"/>
              <w:jc w:val="left"/>
              <w:rPr>
                <w:rFonts w:ascii="Bookman Old Style" w:hAnsi="Bookman Old Style"/>
              </w:rPr>
            </w:pPr>
            <w:r w:rsidRPr="00DB653F">
              <w:rPr>
                <w:rFonts w:ascii="Bookman Old Style" w:hAnsi="Bookman Old Style"/>
                <w:b/>
              </w:rPr>
              <w:t>Receiving Office:</w:t>
            </w:r>
            <w:r w:rsidRPr="00BA0F17">
              <w:rPr>
                <w:rFonts w:ascii="Bookman Old Style" w:hAnsi="Bookman Old Style"/>
              </w:rPr>
              <w:t xml:space="preserve"> Basement, DENR Central Office, Visayas Avenue, Diliman, Quezon City</w:t>
            </w:r>
          </w:p>
          <w:p w14:paraId="3D846E9E" w14:textId="77777777" w:rsidR="00301688" w:rsidRPr="00BA0F17" w:rsidRDefault="00301688" w:rsidP="00301688">
            <w:pPr>
              <w:pStyle w:val="ContactInfo"/>
              <w:jc w:val="left"/>
              <w:rPr>
                <w:rFonts w:ascii="Bookman Old Style" w:hAnsi="Bookman Old Style"/>
              </w:rPr>
            </w:pPr>
          </w:p>
          <w:p w14:paraId="1C948692" w14:textId="77777777" w:rsidR="00301688" w:rsidRPr="00BA0F17" w:rsidRDefault="00301688" w:rsidP="00301688">
            <w:pPr>
              <w:pStyle w:val="ContactInfo"/>
              <w:jc w:val="left"/>
              <w:rPr>
                <w:rFonts w:ascii="Bookman Old Style" w:hAnsi="Bookman Old Style"/>
              </w:rPr>
            </w:pPr>
            <w:r w:rsidRPr="00DB653F">
              <w:rPr>
                <w:rFonts w:ascii="Bookman Old Style" w:hAnsi="Bookman Old Style"/>
                <w:b/>
              </w:rPr>
              <w:t>Contact Nos:</w:t>
            </w:r>
            <w:r w:rsidRPr="00BA0F17">
              <w:rPr>
                <w:rFonts w:ascii="Bookman Old Style" w:hAnsi="Bookman Old Style"/>
              </w:rPr>
              <w:t xml:space="preserve"> (02) 8926-8079  </w:t>
            </w:r>
            <w:r w:rsidR="00C02FB2">
              <w:rPr>
                <w:rFonts w:ascii="Bookman Old Style" w:hAnsi="Bookman Old Style"/>
              </w:rPr>
              <w:t xml:space="preserve">                 </w:t>
            </w:r>
            <w:r w:rsidRPr="00C02FB2">
              <w:rPr>
                <w:rFonts w:ascii="Bookman Old Style" w:hAnsi="Bookman Old Style"/>
                <w:b/>
              </w:rPr>
              <w:t>Email</w:t>
            </w:r>
            <w:r w:rsidRPr="00BA0F17">
              <w:rPr>
                <w:rFonts w:ascii="Bookman Old Style" w:hAnsi="Bookman Old Style"/>
              </w:rPr>
              <w:t xml:space="preserve">: </w:t>
            </w:r>
            <w:hyperlink r:id="rId13" w:history="1">
              <w:r w:rsidRPr="00BA0F17">
                <w:rPr>
                  <w:rStyle w:val="Hyperlink"/>
                  <w:rFonts w:ascii="Bookman Old Style" w:hAnsi="Bookman Old Style"/>
                </w:rPr>
                <w:t>rmdd@denr.gov.ph</w:t>
              </w:r>
            </w:hyperlink>
          </w:p>
          <w:p w14:paraId="08FB3EB2" w14:textId="77777777" w:rsidR="00301688" w:rsidRPr="00BA0F17" w:rsidRDefault="00301688" w:rsidP="00301688">
            <w:pPr>
              <w:pStyle w:val="ContactInfo"/>
              <w:jc w:val="left"/>
              <w:rPr>
                <w:rFonts w:ascii="Bookman Old Style" w:hAnsi="Bookman Old Style"/>
              </w:rPr>
            </w:pPr>
          </w:p>
        </w:tc>
      </w:tr>
      <w:tr w:rsidR="00D059E5" w14:paraId="29A4ADD7" w14:textId="77777777" w:rsidTr="00C846F6">
        <w:trPr>
          <w:trHeight w:val="2902"/>
        </w:trPr>
        <w:tc>
          <w:tcPr>
            <w:tcW w:w="10916" w:type="dxa"/>
            <w:tcBorders>
              <w:top w:val="dotDotDash" w:sz="18" w:space="0" w:color="939F27" w:themeColor="accent3" w:themeShade="BF"/>
              <w:bottom w:val="dashDotStroked" w:sz="24" w:space="0" w:color="00B050"/>
            </w:tcBorders>
            <w:shd w:val="clear" w:color="auto" w:fill="FFFFFF" w:themeFill="background1"/>
          </w:tcPr>
          <w:p w14:paraId="1FAC2218" w14:textId="77777777" w:rsidR="00D059E5" w:rsidRDefault="00DB653F" w:rsidP="00BB6773">
            <w:pPr>
              <w:pStyle w:val="ContactInfo"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EA9BE20" wp14:editId="40EFAB50">
                      <wp:simplePos x="0" y="0"/>
                      <wp:positionH relativeFrom="column">
                        <wp:posOffset>5411470</wp:posOffset>
                      </wp:positionH>
                      <wp:positionV relativeFrom="paragraph">
                        <wp:posOffset>1062025</wp:posOffset>
                      </wp:positionV>
                      <wp:extent cx="1089660" cy="233680"/>
                      <wp:effectExtent l="0" t="0" r="0" b="0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89660" cy="233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2421B7" w14:textId="77777777" w:rsidR="00795890" w:rsidRPr="00DB653F" w:rsidRDefault="00795890">
                                  <w:pPr>
                                    <w:rPr>
                                      <w:rFonts w:ascii="Bookman Old Style" w:hAnsi="Bookman Old Style"/>
                                      <w:sz w:val="16"/>
                                      <w:lang w:val="en-PH"/>
                                    </w:rPr>
                                  </w:pPr>
                                  <w:r w:rsidRPr="00DB653F">
                                    <w:rPr>
                                      <w:rFonts w:ascii="Bookman Old Style" w:hAnsi="Bookman Old Style"/>
                                      <w:sz w:val="12"/>
                                      <w:lang w:val="en-PH"/>
                                    </w:rPr>
                                    <w:t>Make A New</w:t>
                                  </w:r>
                                  <w:r w:rsidRPr="00DB653F">
                                    <w:rPr>
                                      <w:rFonts w:ascii="Bookman Old Style" w:hAnsi="Bookman Old Style"/>
                                      <w:sz w:val="8"/>
                                      <w:lang w:val="en-PH"/>
                                    </w:rPr>
                                    <w:t xml:space="preserve"> </w:t>
                                  </w:r>
                                  <w:r w:rsidRPr="00DB653F">
                                    <w:rPr>
                                      <w:rFonts w:ascii="Bookman Old Style" w:hAnsi="Bookman Old Style"/>
                                      <w:sz w:val="12"/>
                                      <w:lang w:val="en-PH"/>
                                    </w:rPr>
                                    <w:t>Request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A9BE2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4" o:spid="_x0000_s1026" type="#_x0000_t202" style="position:absolute;margin-left:426.1pt;margin-top:83.6pt;width:85.8pt;height:18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" fillcolor="#00b0f0" stroked="f" strokeweight=".5pt">
                      <v:textbox>
                        <w:txbxContent>
                          <w:p w14:paraId="2B2421B7" w14:textId="77777777" w:rsidR="00795890" w:rsidRPr="00DB653F" w:rsidRDefault="00795890">
                            <w:pPr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  <w:r w:rsidRPr="00DB653F">
                              <w:rPr>
                                <w:rFonts w:ascii="Bookman Old Style" w:hAnsi="Bookman Old Style"/>
                                <w:sz w:val="12"/>
                                <w:lang w:val="en-PH"/>
                              </w:rPr>
                              <w:t>Make A New</w:t>
                            </w:r>
                            <w:r w:rsidRPr="00DB653F">
                              <w:rPr>
                                <w:rFonts w:ascii="Bookman Old Style" w:hAnsi="Bookman Old Style"/>
                                <w:sz w:val="8"/>
                                <w:lang w:val="en-PH"/>
                              </w:rPr>
                              <w:t xml:space="preserve"> </w:t>
                            </w:r>
                            <w:r w:rsidRPr="00DB653F">
                              <w:rPr>
                                <w:rFonts w:ascii="Bookman Old Style" w:hAnsi="Bookman Old Style"/>
                                <w:sz w:val="12"/>
                                <w:lang w:val="en-PH"/>
                              </w:rPr>
                              <w:t>Request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F17">
              <w:rPr>
                <w:noProof/>
              </w:rPr>
              <w:drawing>
                <wp:anchor distT="0" distB="0" distL="114300" distR="114300" simplePos="0" relativeHeight="251727872" behindDoc="0" locked="0" layoutInCell="1" allowOverlap="1" wp14:anchorId="458C0629" wp14:editId="27D53487">
                  <wp:simplePos x="0" y="0"/>
                  <wp:positionH relativeFrom="column">
                    <wp:posOffset>1664183</wp:posOffset>
                  </wp:positionH>
                  <wp:positionV relativeFrom="paragraph">
                    <wp:posOffset>982320</wp:posOffset>
                  </wp:positionV>
                  <wp:extent cx="1199294" cy="321310"/>
                  <wp:effectExtent l="0" t="0" r="1270" b="2540"/>
                  <wp:wrapNone/>
                  <wp:docPr id="194" name="Picture 194" descr="Clicking hand icon pushing blank rounded button, click pointer, isolated  vector: Royalty-free vector graphic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licking hand icon pushing blank rounded button, click pointer, isolated  vector: Royalty-free vector graphic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00" t="21057" r="6697" b="22638"/>
                          <a:stretch/>
                        </pic:blipFill>
                        <pic:spPr bwMode="auto">
                          <a:xfrm>
                            <a:off x="0" y="0"/>
                            <a:ext cx="1223108" cy="32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A0F1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394CEC85" wp14:editId="571A7D1C">
                      <wp:simplePos x="0" y="0"/>
                      <wp:positionH relativeFrom="column">
                        <wp:posOffset>1875790</wp:posOffset>
                      </wp:positionH>
                      <wp:positionV relativeFrom="paragraph">
                        <wp:posOffset>1018235</wp:posOffset>
                      </wp:positionV>
                      <wp:extent cx="541020" cy="190195"/>
                      <wp:effectExtent l="0" t="0" r="0" b="635"/>
                      <wp:wrapNone/>
                      <wp:docPr id="195" name="Text Box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1020" cy="190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ABA00B" w14:textId="77777777" w:rsidR="00BA0F17" w:rsidRPr="00BA0F17" w:rsidRDefault="00BA0F17">
                                  <w:pPr>
                                    <w:rPr>
                                      <w:rFonts w:ascii="Bookman Old Style" w:hAnsi="Bookman Old Style"/>
                                      <w:sz w:val="12"/>
                                      <w:lang w:val="en-PH"/>
                                    </w:rPr>
                                  </w:pPr>
                                  <w:r w:rsidRPr="00BA0F17">
                                    <w:rPr>
                                      <w:rFonts w:ascii="Bookman Old Style" w:hAnsi="Bookman Old Style"/>
                                      <w:sz w:val="12"/>
                                      <w:lang w:val="en-PH"/>
                                    </w:rPr>
                                    <w:t>SIGN UP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4CEC85" id="Text Box 195" o:spid="_x0000_s1027" type="#_x0000_t202" style="position:absolute;margin-left:147.7pt;margin-top:80.2pt;width:42.6pt;height:1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" fillcolor="#00b0f0" stroked="f" strokeweight=".5pt">
                      <v:textbox>
                        <w:txbxContent>
                          <w:p w14:paraId="1CABA00B" w14:textId="77777777" w:rsidR="00BA0F17" w:rsidRPr="00BA0F17" w:rsidRDefault="00BA0F17">
                            <w:pPr>
                              <w:rPr>
                                <w:rFonts w:ascii="Bookman Old Style" w:hAnsi="Bookman Old Style"/>
                                <w:sz w:val="12"/>
                                <w:lang w:val="en-PH"/>
                              </w:rPr>
                            </w:pPr>
                            <w:r w:rsidRPr="00BA0F17">
                              <w:rPr>
                                <w:rFonts w:ascii="Bookman Old Style" w:hAnsi="Bookman Old Style"/>
                                <w:sz w:val="12"/>
                                <w:lang w:val="en-PH"/>
                              </w:rPr>
                              <w:t>SIGN UP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9589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E3E905C" wp14:editId="3134F68F">
                      <wp:simplePos x="0" y="0"/>
                      <wp:positionH relativeFrom="column">
                        <wp:posOffset>5218913</wp:posOffset>
                      </wp:positionH>
                      <wp:positionV relativeFrom="paragraph">
                        <wp:posOffset>1106449</wp:posOffset>
                      </wp:positionV>
                      <wp:extent cx="206470" cy="131673"/>
                      <wp:effectExtent l="0" t="0" r="22225" b="40005"/>
                      <wp:wrapNone/>
                      <wp:docPr id="35" name="Speech Bubble: Oval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470" cy="131673"/>
                              </a:xfrm>
                              <a:prstGeom prst="wedgeEllipseCallou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9F5B6EA" w14:textId="77777777" w:rsidR="00795890" w:rsidRDefault="00795890" w:rsidP="00795890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E3E905C" id="_x0000_t63" coordsize="21600,21600" o:spt="63" adj="1350,25920" path="wr,,21600,21600@15@16@17@18l@21@22xe">
                      <v:stroke joinstyle="miter"/>
                      <v:formulas>
                        <v:f eqn="val #0"/>
                        <v:f eqn="val #1"/>
                        <v:f eqn="sum 10800 0 #0"/>
                        <v:f eqn="sum 10800 0 #1"/>
                        <v:f eqn="atan2 @2 @3"/>
                        <v:f eqn="sumangle @4 11 0"/>
                        <v:f eqn="sumangle @4 0 11"/>
                        <v:f eqn="cos 10800 @4"/>
                        <v:f eqn="sin 10800 @4"/>
                        <v:f eqn="cos 10800 @5"/>
                        <v:f eqn="sin 10800 @5"/>
                        <v:f eqn="cos 10800 @6"/>
                        <v:f eqn="sin 10800 @6"/>
                        <v:f eqn="sum 10800 0 @7"/>
                        <v:f eqn="sum 10800 0 @8"/>
                        <v:f eqn="sum 10800 0 @9"/>
                        <v:f eqn="sum 10800 0 @10"/>
                        <v:f eqn="sum 10800 0 @11"/>
                        <v:f eqn="sum 10800 0 @12"/>
                        <v:f eqn="mod @2 @3 0"/>
                        <v:f eqn="sum @19 0 10800"/>
                        <v:f eqn="if @20 #0 @13"/>
                        <v:f eqn="if @20 #1 @14"/>
                      </v:formulas>
                      <v:path o:connecttype="custom" o:connectlocs="10800,0;3163,3163;0,10800;3163,18437;10800,21600;18437,18437;21600,10800;18437,3163;@21,@22" textboxrect="3163,3163,18437,18437"/>
                      <v:handles>
                        <v:h position="#0,#1"/>
                      </v:handles>
                    </v:shapetype>
                    <v:shape id="Speech Bubble: Oval 35" o:spid="_x0000_s1028" type="#_x0000_t63" style="position:absolute;margin-left:410.95pt;margin-top:87.1pt;width:16.25pt;height:10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" adj="6300,24300" fillcolor="white [3212]" strokecolor="black [3213]" strokeweight=".25pt">
                      <v:textbox>
                        <w:txbxContent>
                          <w:p w14:paraId="29F5B6EA" w14:textId="77777777" w:rsidR="00795890" w:rsidRDefault="00795890" w:rsidP="00795890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662F"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57E39D52" wp14:editId="521736AB">
                  <wp:simplePos x="0" y="0"/>
                  <wp:positionH relativeFrom="column">
                    <wp:posOffset>5033645</wp:posOffset>
                  </wp:positionH>
                  <wp:positionV relativeFrom="paragraph">
                    <wp:posOffset>1015670</wp:posOffset>
                  </wp:positionV>
                  <wp:extent cx="1879600" cy="387350"/>
                  <wp:effectExtent l="0" t="0" r="6350" b="0"/>
                  <wp:wrapNone/>
                  <wp:docPr id="30" name="Picture 30" descr="Clicking hand icon pushing blank rounded button, click pointer, isolated  vector: Royalty-free vector graphic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licking hand icon pushing blank rounded button, click pointer, isolated  vector: Royalty-free vector graphic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00" t="21057" r="6697" b="22638"/>
                          <a:stretch/>
                        </pic:blipFill>
                        <pic:spPr bwMode="auto">
                          <a:xfrm>
                            <a:off x="0" y="0"/>
                            <a:ext cx="1879600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17662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F991CD4" wp14:editId="0FF3E1A3">
                      <wp:simplePos x="0" y="0"/>
                      <wp:positionH relativeFrom="column">
                        <wp:posOffset>3652825</wp:posOffset>
                      </wp:positionH>
                      <wp:positionV relativeFrom="paragraph">
                        <wp:posOffset>969645</wp:posOffset>
                      </wp:positionV>
                      <wp:extent cx="892175" cy="474980"/>
                      <wp:effectExtent l="0" t="0" r="22225" b="2032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2175" cy="4749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76DEE9D" w14:textId="77777777" w:rsidR="00FD62D8" w:rsidRPr="00FD62D8" w:rsidRDefault="00FD62D8" w:rsidP="00FD62D8">
                                  <w:pPr>
                                    <w:spacing w:line="240" w:lineRule="auto"/>
                                    <w:contextualSpacing/>
                                    <w:rPr>
                                      <w:rFonts w:ascii="Bookman Old Style" w:hAnsi="Bookman Old Style"/>
                                      <w:sz w:val="18"/>
                                    </w:rPr>
                                  </w:pPr>
                                  <w:r w:rsidRPr="00FD62D8">
                                    <w:rPr>
                                      <w:rFonts w:ascii="Bookman Old Style" w:hAnsi="Bookman Old Style"/>
                                      <w:sz w:val="18"/>
                                    </w:rPr>
                                    <w:t>My Account</w:t>
                                  </w:r>
                                </w:p>
                                <w:p w14:paraId="0F67D4EE" w14:textId="77777777" w:rsidR="00FD62D8" w:rsidRPr="00FD62D8" w:rsidRDefault="00FD62D8" w:rsidP="00FD62D8">
                                  <w:pPr>
                                    <w:spacing w:line="240" w:lineRule="auto"/>
                                    <w:contextualSpacing/>
                                    <w:rPr>
                                      <w:rFonts w:ascii="Bookman Old Style" w:hAnsi="Bookman Old Style"/>
                                      <w:sz w:val="14"/>
                                    </w:rPr>
                                  </w:pPr>
                                  <w:r w:rsidRPr="00FD62D8">
                                    <w:rPr>
                                      <w:rFonts w:ascii="Bookman Old Style" w:hAnsi="Bookman Old Style"/>
                                      <w:sz w:val="14"/>
                                    </w:rPr>
                                    <w:t xml:space="preserve">Review all your </w:t>
                                  </w:r>
                                  <w:r w:rsidRPr="00FD62D8">
                                    <w:rPr>
                                      <w:rFonts w:ascii="Bookman Old Style" w:hAnsi="Bookman Old Style"/>
                                      <w:color w:val="FF0000"/>
                                      <w:sz w:val="14"/>
                                    </w:rPr>
                                    <w:t>requests</w:t>
                                  </w:r>
                                  <w:r w:rsidRPr="00FD62D8">
                                    <w:rPr>
                                      <w:rFonts w:ascii="Bookman Old Style" w:hAnsi="Bookman Old Style"/>
                                      <w:sz w:val="14"/>
                                    </w:rPr>
                                    <w:t xml:space="preserve"> here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991CD4" id="Text Box 23" o:spid="_x0000_s1029" type="#_x0000_t202" style="position:absolute;margin-left:287.6pt;margin-top:76.35pt;width:70.25pt;height:37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" fillcolor="#00b0f0" strokeweight=".5pt">
                      <v:textbox>
                        <w:txbxContent>
                          <w:p w14:paraId="376DEE9D" w14:textId="77777777" w:rsidR="00FD62D8" w:rsidRPr="00FD62D8" w:rsidRDefault="00FD62D8" w:rsidP="00FD62D8">
                            <w:pPr>
                              <w:spacing w:line="240" w:lineRule="auto"/>
                              <w:contextualSpacing/>
                              <w:rPr>
                                <w:rFonts w:ascii="Bookman Old Style" w:hAnsi="Bookman Old Style"/>
                                <w:sz w:val="18"/>
                              </w:rPr>
                            </w:pPr>
                            <w:r w:rsidRPr="00FD62D8">
                              <w:rPr>
                                <w:rFonts w:ascii="Bookman Old Style" w:hAnsi="Bookman Old Style"/>
                                <w:sz w:val="18"/>
                              </w:rPr>
                              <w:t>My Account</w:t>
                            </w:r>
                          </w:p>
                          <w:p w14:paraId="0F67D4EE" w14:textId="77777777" w:rsidR="00FD62D8" w:rsidRPr="00FD62D8" w:rsidRDefault="00FD62D8" w:rsidP="00FD62D8">
                            <w:pPr>
                              <w:spacing w:line="240" w:lineRule="auto"/>
                              <w:contextualSpacing/>
                              <w:rPr>
                                <w:rFonts w:ascii="Bookman Old Style" w:hAnsi="Bookman Old Style"/>
                                <w:sz w:val="14"/>
                              </w:rPr>
                            </w:pPr>
                            <w:r w:rsidRPr="00FD62D8">
                              <w:rPr>
                                <w:rFonts w:ascii="Bookman Old Style" w:hAnsi="Bookman Old Style"/>
                                <w:sz w:val="14"/>
                              </w:rPr>
                              <w:t xml:space="preserve">Review all your </w:t>
                            </w:r>
                            <w:r w:rsidRPr="00FD62D8">
                              <w:rPr>
                                <w:rFonts w:ascii="Bookman Old Style" w:hAnsi="Bookman Old Style"/>
                                <w:color w:val="FF0000"/>
                                <w:sz w:val="14"/>
                              </w:rPr>
                              <w:t>requests</w:t>
                            </w:r>
                            <w:r w:rsidRPr="00FD62D8">
                              <w:rPr>
                                <w:rFonts w:ascii="Bookman Old Style" w:hAnsi="Bookman Old Style"/>
                                <w:sz w:val="14"/>
                              </w:rPr>
                              <w:t xml:space="preserve"> here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9272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A23DDEB" wp14:editId="6D054095">
                      <wp:simplePos x="0" y="0"/>
                      <wp:positionH relativeFrom="column">
                        <wp:posOffset>159385</wp:posOffset>
                      </wp:positionH>
                      <wp:positionV relativeFrom="paragraph">
                        <wp:posOffset>1249045</wp:posOffset>
                      </wp:positionV>
                      <wp:extent cx="842010" cy="371475"/>
                      <wp:effectExtent l="0" t="0" r="15240" b="28575"/>
                      <wp:wrapNone/>
                      <wp:docPr id="14" name="Flowchart: Proces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42010" cy="371475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185337C0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Flowchart: Process 14" o:spid="_x0000_s1026" type="#_x0000_t109" style="position:absolute;margin-left:12.55pt;margin-top:98.35pt;width:66.3pt;height:2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" fillcolor="#e3ded1 [3214]" strokecolor="#294e1c [1604]" strokeweight="2pt"/>
                  </w:pict>
                </mc:Fallback>
              </mc:AlternateContent>
            </w:r>
            <w:r w:rsidR="00792723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7D8B8784" wp14:editId="6CDAC8AA">
                  <wp:simplePos x="0" y="0"/>
                  <wp:positionH relativeFrom="column">
                    <wp:posOffset>111760</wp:posOffset>
                  </wp:positionH>
                  <wp:positionV relativeFrom="paragraph">
                    <wp:posOffset>915035</wp:posOffset>
                  </wp:positionV>
                  <wp:extent cx="962025" cy="149860"/>
                  <wp:effectExtent l="0" t="0" r="9525" b="2540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49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9272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0510963" wp14:editId="5FE1D688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1089660</wp:posOffset>
                      </wp:positionV>
                      <wp:extent cx="683260" cy="118745"/>
                      <wp:effectExtent l="0" t="0" r="2540" b="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3260" cy="118745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5F8E198" w14:textId="77777777" w:rsidR="008C33A6" w:rsidRPr="00107FB9" w:rsidRDefault="008C33A6" w:rsidP="008C33A6">
                                  <w:pPr>
                                    <w:pStyle w:val="Caption"/>
                                    <w:rPr>
                                      <w:b/>
                                      <w:noProof/>
                                      <w:sz w:val="16"/>
                                    </w:rPr>
                                  </w:pPr>
                                  <w:r w:rsidRPr="00107FB9">
                                    <w:rPr>
                                      <w:b/>
                                      <w:sz w:val="16"/>
                                    </w:rPr>
                                    <w:t>www.foi.gov.ph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510963" id="Text Box 17" o:spid="_x0000_s1030" type="#_x0000_t202" style="position:absolute;margin-left:18.8pt;margin-top:85.8pt;width:53.8pt;height: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" stroked="f">
                      <v:textbox inset="0,0,0,0">
                        <w:txbxContent>
                          <w:p w14:paraId="15F8E198" w14:textId="77777777" w:rsidR="008C33A6" w:rsidRPr="00107FB9" w:rsidRDefault="008C33A6" w:rsidP="008C33A6">
                            <w:pPr>
                              <w:pStyle w:val="Caption"/>
                              <w:rPr>
                                <w:b/>
                                <w:noProof/>
                                <w:sz w:val="16"/>
                              </w:rPr>
                            </w:pPr>
                            <w:r w:rsidRPr="00107FB9">
                              <w:rPr>
                                <w:b/>
                                <w:sz w:val="16"/>
                              </w:rPr>
                              <w:t>www.foi.gov.ph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9272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5F008C1" wp14:editId="148CBCCB">
                      <wp:simplePos x="0" y="0"/>
                      <wp:positionH relativeFrom="column">
                        <wp:posOffset>167640</wp:posOffset>
                      </wp:positionH>
                      <wp:positionV relativeFrom="paragraph">
                        <wp:posOffset>1057910</wp:posOffset>
                      </wp:positionV>
                      <wp:extent cx="824230" cy="166370"/>
                      <wp:effectExtent l="0" t="0" r="13970" b="2413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4230" cy="166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3D7227FC" id="Rectangle 15" o:spid="_x0000_s1026" style="position:absolute;margin-left:13.2pt;margin-top:83.3pt;width:64.9pt;height:1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" fillcolor="white [3212]" strokecolor="#294e1c [1604]" strokeweight="2pt"/>
                  </w:pict>
                </mc:Fallback>
              </mc:AlternateContent>
            </w:r>
            <w:r w:rsidR="0079272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3361C7" wp14:editId="2C3B0BAD">
                      <wp:simplePos x="0" y="0"/>
                      <wp:positionH relativeFrom="column">
                        <wp:posOffset>103784</wp:posOffset>
                      </wp:positionH>
                      <wp:positionV relativeFrom="paragraph">
                        <wp:posOffset>931037</wp:posOffset>
                      </wp:positionV>
                      <wp:extent cx="962025" cy="730885"/>
                      <wp:effectExtent l="0" t="0" r="28575" b="12065"/>
                      <wp:wrapNone/>
                      <wp:docPr id="13" name="Flowchart: Process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2025" cy="73088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0066FF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2BB23AAF" id="Flowchart: Process 13" o:spid="_x0000_s1026" type="#_x0000_t109" style="position:absolute;margin-left:8.15pt;margin-top:73.3pt;width:75.75pt;height:5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" fillcolor="#06f" strokecolor="#294e1c [1604]" strokeweight="2pt"/>
                  </w:pict>
                </mc:Fallback>
              </mc:AlternateContent>
            </w:r>
            <w:r w:rsidR="00D059E5">
              <w:rPr>
                <w:noProof/>
              </w:rPr>
              <w:drawing>
                <wp:inline distT="0" distB="0" distL="0" distR="0" wp14:anchorId="703BB367" wp14:editId="3D5E622A">
                  <wp:extent cx="6868795" cy="1697126"/>
                  <wp:effectExtent l="0" t="0" r="0" b="0"/>
                  <wp:docPr id="11" name="Diagram 1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6" r:lo="rId17" r:qs="rId18" r:cs="rId19"/>
                    </a:graphicData>
                  </a:graphic>
                </wp:inline>
              </w:drawing>
            </w:r>
          </w:p>
        </w:tc>
      </w:tr>
      <w:tr w:rsidR="00301688" w14:paraId="11F3EB29" w14:textId="77777777" w:rsidTr="00B00B17">
        <w:trPr>
          <w:trHeight w:val="1701"/>
        </w:trPr>
        <w:tc>
          <w:tcPr>
            <w:tcW w:w="10916" w:type="dxa"/>
            <w:tcBorders>
              <w:top w:val="dashDotStroked" w:sz="24" w:space="0" w:color="00B050"/>
              <w:bottom w:val="dotDotDash" w:sz="18" w:space="0" w:color="939F27" w:themeColor="accent3" w:themeShade="BF"/>
            </w:tcBorders>
          </w:tcPr>
          <w:p w14:paraId="2DADD0A5" w14:textId="77777777" w:rsidR="00B00B17" w:rsidRDefault="00DB653F" w:rsidP="00301688">
            <w:pPr>
              <w:pStyle w:val="ContactInfo"/>
              <w:jc w:val="left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68E8C6E3" wp14:editId="4522E64E">
                  <wp:simplePos x="0" y="0"/>
                  <wp:positionH relativeFrom="column">
                    <wp:posOffset>3192780</wp:posOffset>
                  </wp:positionH>
                  <wp:positionV relativeFrom="paragraph">
                    <wp:posOffset>900760</wp:posOffset>
                  </wp:positionV>
                  <wp:extent cx="412115" cy="365760"/>
                  <wp:effectExtent l="0" t="0" r="6985" b="0"/>
                  <wp:wrapTight wrapText="bothSides">
                    <wp:wrapPolygon edited="0">
                      <wp:start x="0" y="0"/>
                      <wp:lineTo x="0" y="20250"/>
                      <wp:lineTo x="20968" y="20250"/>
                      <wp:lineTo x="20968" y="0"/>
                      <wp:lineTo x="0" y="0"/>
                    </wp:wrapPolygon>
                  </wp:wrapTight>
                  <wp:docPr id="8" name="Picture 8" descr="Calendar Icon Images | Free Vectors, Stock Photos &amp; PS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alendar Icon Images | Free Vectors, Stock Photos &amp; PS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919" t="30127" r="27403" b="29379"/>
                          <a:stretch/>
                        </pic:blipFill>
                        <pic:spPr bwMode="auto">
                          <a:xfrm>
                            <a:off x="0" y="0"/>
                            <a:ext cx="412115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6EA1121" wp14:editId="3CA0142D">
                      <wp:simplePos x="0" y="0"/>
                      <wp:positionH relativeFrom="column">
                        <wp:posOffset>701992</wp:posOffset>
                      </wp:positionH>
                      <wp:positionV relativeFrom="paragraph">
                        <wp:posOffset>1042683</wp:posOffset>
                      </wp:positionV>
                      <wp:extent cx="45085" cy="146050"/>
                      <wp:effectExtent l="25718" t="31432" r="18732" b="18733"/>
                      <wp:wrapNone/>
                      <wp:docPr id="29" name="Isosceles Tri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710531">
                                <a:off x="0" y="0"/>
                                <a:ext cx="45085" cy="146050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rgbClr val="00B0F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41A14C0B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29" o:spid="_x0000_s1026" type="#_x0000_t5" style="position:absolute;margin-left:55.25pt;margin-top:82.1pt;width:3.55pt;height:11.5pt;rotation:6237423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" fillcolor="#00b0f0" strokecolor="#00b0f0" strokeweight="2pt"/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87936" behindDoc="1" locked="0" layoutInCell="1" allowOverlap="1" wp14:anchorId="6432DF7B" wp14:editId="0EB4696C">
                  <wp:simplePos x="0" y="0"/>
                  <wp:positionH relativeFrom="column">
                    <wp:posOffset>5285232</wp:posOffset>
                  </wp:positionH>
                  <wp:positionV relativeFrom="paragraph">
                    <wp:posOffset>891362</wp:posOffset>
                  </wp:positionV>
                  <wp:extent cx="555625" cy="553720"/>
                  <wp:effectExtent l="0" t="0" r="0" b="0"/>
                  <wp:wrapTight wrapText="bothSides">
                    <wp:wrapPolygon edited="0">
                      <wp:start x="8146" y="0"/>
                      <wp:lineTo x="2962" y="1486"/>
                      <wp:lineTo x="0" y="5945"/>
                      <wp:lineTo x="0" y="11890"/>
                      <wp:lineTo x="1481" y="18578"/>
                      <wp:lineTo x="19255" y="18578"/>
                      <wp:lineTo x="20736" y="11890"/>
                      <wp:lineTo x="20736" y="5945"/>
                      <wp:lineTo x="17774" y="1486"/>
                      <wp:lineTo x="12590" y="0"/>
                      <wp:lineTo x="8146" y="0"/>
                    </wp:wrapPolygon>
                  </wp:wrapTight>
                  <wp:docPr id="36" name="Picture 36" descr="Envelope Icon - Money Mail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nvelope Icon - Money Mail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553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00B17" w:rsidRPr="0017662F">
              <w:rPr>
                <w:noProof/>
              </w:rPr>
              <w:drawing>
                <wp:anchor distT="0" distB="0" distL="114300" distR="114300" simplePos="0" relativeHeight="251681792" behindDoc="1" locked="0" layoutInCell="1" allowOverlap="1" wp14:anchorId="3A3D11C0" wp14:editId="53DED175">
                  <wp:simplePos x="0" y="0"/>
                  <wp:positionH relativeFrom="column">
                    <wp:posOffset>514985</wp:posOffset>
                  </wp:positionH>
                  <wp:positionV relativeFrom="paragraph">
                    <wp:posOffset>958850</wp:posOffset>
                  </wp:positionV>
                  <wp:extent cx="1850390" cy="387350"/>
                  <wp:effectExtent l="0" t="0" r="0" b="0"/>
                  <wp:wrapNone/>
                  <wp:docPr id="33" name="Picture 33" descr="Clicking hand icon pushing blank rounded button, click pointer, isolated  vector: Royalty-free vector graphic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licking hand icon pushing blank rounded button, click pointer, isolated  vector: Royalty-free vector graphic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00" t="21057" r="6697" b="22638"/>
                          <a:stretch/>
                        </pic:blipFill>
                        <pic:spPr bwMode="auto">
                          <a:xfrm>
                            <a:off x="0" y="0"/>
                            <a:ext cx="1850390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00B17" w:rsidRPr="0017662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616661F" wp14:editId="44588D53">
                      <wp:simplePos x="0" y="0"/>
                      <wp:positionH relativeFrom="column">
                        <wp:posOffset>883285</wp:posOffset>
                      </wp:positionH>
                      <wp:positionV relativeFrom="paragraph">
                        <wp:posOffset>1025525</wp:posOffset>
                      </wp:positionV>
                      <wp:extent cx="1082040" cy="211455"/>
                      <wp:effectExtent l="0" t="0" r="3810" b="0"/>
                      <wp:wrapNone/>
                      <wp:docPr id="32" name="Text 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82040" cy="2114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B38FBFB" w14:textId="77777777" w:rsidR="0017662F" w:rsidRPr="00DB653F" w:rsidRDefault="00BA0F17" w:rsidP="0017662F">
                                  <w:pPr>
                                    <w:jc w:val="center"/>
                                    <w:rPr>
                                      <w:rFonts w:ascii="Bookman Old Style" w:hAnsi="Bookman Old Style"/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DB653F">
                                    <w:rPr>
                                      <w:rFonts w:ascii="Bookman Old Style" w:hAnsi="Bookman Old Style"/>
                                      <w:color w:val="000000" w:themeColor="text1"/>
                                      <w:sz w:val="16"/>
                                    </w:rPr>
                                    <w:t>Send My</w:t>
                                  </w:r>
                                  <w:r w:rsidR="0017662F" w:rsidRPr="00DB653F">
                                    <w:rPr>
                                      <w:rFonts w:ascii="Bookman Old Style" w:hAnsi="Bookman Old Style"/>
                                      <w:color w:val="000000" w:themeColor="text1"/>
                                      <w:sz w:val="16"/>
                                    </w:rPr>
                                    <w:t xml:space="preserve"> Request</w:t>
                                  </w:r>
                                </w:p>
                                <w:p w14:paraId="742796CF" w14:textId="77777777" w:rsidR="0017662F" w:rsidRDefault="0017662F" w:rsidP="0017662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16661F" id="Text Box 32" o:spid="_x0000_s1031" type="#_x0000_t202" style="position:absolute;margin-left:69.55pt;margin-top:80.75pt;width:85.2pt;height:16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" fillcolor="#00b0f0" stroked="f" strokeweight=".5pt">
                      <v:textbox>
                        <w:txbxContent>
                          <w:p w14:paraId="1B38FBFB" w14:textId="77777777" w:rsidR="0017662F" w:rsidRPr="00DB653F" w:rsidRDefault="00BA0F17" w:rsidP="0017662F">
                            <w:pPr>
                              <w:jc w:val="center"/>
                              <w:rPr>
                                <w:rFonts w:ascii="Bookman Old Style" w:hAnsi="Bookman Old Style"/>
                                <w:color w:val="000000" w:themeColor="text1"/>
                                <w:sz w:val="16"/>
                              </w:rPr>
                            </w:pPr>
                            <w:r w:rsidRPr="00DB653F">
                              <w:rPr>
                                <w:rFonts w:ascii="Bookman Old Style" w:hAnsi="Bookman Old Style"/>
                                <w:color w:val="000000" w:themeColor="text1"/>
                                <w:sz w:val="16"/>
                              </w:rPr>
                              <w:t>Send My</w:t>
                            </w:r>
                            <w:r w:rsidR="0017662F" w:rsidRPr="00DB653F">
                              <w:rPr>
                                <w:rFonts w:ascii="Bookman Old Style" w:hAnsi="Bookman Old Style"/>
                                <w:color w:val="000000" w:themeColor="text1"/>
                                <w:sz w:val="16"/>
                              </w:rPr>
                              <w:t xml:space="preserve"> Request</w:t>
                            </w:r>
                          </w:p>
                          <w:p w14:paraId="742796CF" w14:textId="77777777" w:rsidR="0017662F" w:rsidRDefault="0017662F" w:rsidP="0017662F"/>
                        </w:txbxContent>
                      </v:textbox>
                    </v:shape>
                  </w:pict>
                </mc:Fallback>
              </mc:AlternateContent>
            </w:r>
            <w:r w:rsidR="00B00B1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4328FBB" wp14:editId="72C0C5F5">
                      <wp:simplePos x="0" y="0"/>
                      <wp:positionH relativeFrom="column">
                        <wp:posOffset>661670</wp:posOffset>
                      </wp:positionH>
                      <wp:positionV relativeFrom="paragraph">
                        <wp:posOffset>1036320</wp:posOffset>
                      </wp:positionV>
                      <wp:extent cx="132715" cy="171450"/>
                      <wp:effectExtent l="18733" t="19367" r="317" b="19368"/>
                      <wp:wrapNone/>
                      <wp:docPr id="28" name="Isosceles Tri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617892">
                                <a:off x="0" y="0"/>
                                <a:ext cx="132715" cy="1714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246FA6C0" id="Isosceles Triangle 28" o:spid="_x0000_s1026" type="#_x0000_t5" style="position:absolute;margin-left:52.1pt;margin-top:81.6pt;width:10.45pt;height:13.5pt;rotation:6136236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" fillcolor="black [3200]" strokecolor="black [1600]" strokeweight="2pt"/>
                  </w:pict>
                </mc:Fallback>
              </mc:AlternateContent>
            </w:r>
            <w:r w:rsidR="00B00B17"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68773DB7" wp14:editId="41877D1B">
                  <wp:simplePos x="0" y="0"/>
                  <wp:positionH relativeFrom="column">
                    <wp:posOffset>251511</wp:posOffset>
                  </wp:positionH>
                  <wp:positionV relativeFrom="paragraph">
                    <wp:posOffset>92380</wp:posOffset>
                  </wp:positionV>
                  <wp:extent cx="6378575" cy="884555"/>
                  <wp:effectExtent l="0" t="0" r="0" b="0"/>
                  <wp:wrapSquare wrapText="bothSides"/>
                  <wp:docPr id="26" name="Diagram 26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3" r:lo="rId24" r:qs="rId25" r:cs="rId26"/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02A24FC" w14:textId="77777777" w:rsidR="00B00B17" w:rsidRDefault="00B00B17" w:rsidP="00301688">
            <w:pPr>
              <w:pStyle w:val="ContactInfo"/>
              <w:jc w:val="left"/>
              <w:rPr>
                <w:noProof/>
              </w:rPr>
            </w:pPr>
          </w:p>
          <w:p w14:paraId="6BD97F42" w14:textId="77777777" w:rsidR="00301688" w:rsidRDefault="00301688" w:rsidP="00301688">
            <w:pPr>
              <w:pStyle w:val="ContactInfo"/>
              <w:jc w:val="left"/>
            </w:pPr>
          </w:p>
        </w:tc>
      </w:tr>
      <w:tr w:rsidR="00301688" w14:paraId="405939EC" w14:textId="77777777" w:rsidTr="00B00B17">
        <w:trPr>
          <w:trHeight w:val="1701"/>
        </w:trPr>
        <w:tc>
          <w:tcPr>
            <w:tcW w:w="10916" w:type="dxa"/>
            <w:tcBorders>
              <w:top w:val="dotDotDash" w:sz="18" w:space="0" w:color="939F27" w:themeColor="accent3" w:themeShade="BF"/>
            </w:tcBorders>
          </w:tcPr>
          <w:p w14:paraId="55914036" w14:textId="77777777" w:rsidR="00301688" w:rsidRDefault="007A07AA" w:rsidP="00301688">
            <w:pPr>
              <w:pStyle w:val="ContactInfo"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5D756AB" wp14:editId="31249A24">
                      <wp:simplePos x="0" y="0"/>
                      <wp:positionH relativeFrom="column">
                        <wp:posOffset>-29127</wp:posOffset>
                      </wp:positionH>
                      <wp:positionV relativeFrom="paragraph">
                        <wp:posOffset>1695919</wp:posOffset>
                      </wp:positionV>
                      <wp:extent cx="6868795" cy="1232104"/>
                      <wp:effectExtent l="0" t="0" r="0" b="6350"/>
                      <wp:wrapNone/>
                      <wp:docPr id="193" name="Text Box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68795" cy="123210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92C5DDB" w14:textId="77777777" w:rsidR="003A6B67" w:rsidRPr="00C02FB2" w:rsidRDefault="003A6B67" w:rsidP="00BA0F17">
                                  <w:pPr>
                                    <w:spacing w:line="240" w:lineRule="auto"/>
                                    <w:contextualSpacing/>
                                    <w:rPr>
                                      <w:rFonts w:ascii="Bookman Old Style" w:hAnsi="Bookman Old Style"/>
                                      <w:b/>
                                      <w:sz w:val="18"/>
                                      <w:szCs w:val="18"/>
                                      <w:lang w:val="en-PH"/>
                                    </w:rPr>
                                  </w:pPr>
                                  <w:r w:rsidRPr="00C02FB2">
                                    <w:rPr>
                                      <w:rFonts w:ascii="Bookman Old Style" w:hAnsi="Bookman Old Style"/>
                                      <w:b/>
                                      <w:sz w:val="18"/>
                                      <w:szCs w:val="18"/>
                                      <w:lang w:val="en-PH"/>
                                    </w:rPr>
                                    <w:t xml:space="preserve">FOI Appeals </w:t>
                                  </w:r>
                                </w:p>
                                <w:p w14:paraId="1619706E" w14:textId="77777777" w:rsidR="00BA0F17" w:rsidRPr="00C52393" w:rsidRDefault="00BA0F17" w:rsidP="00BA0F17">
                                  <w:pPr>
                                    <w:spacing w:line="240" w:lineRule="auto"/>
                                    <w:contextualSpacing/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  <w:lang w:val="en-PH"/>
                                    </w:rPr>
                                  </w:pPr>
                                </w:p>
                                <w:p w14:paraId="68FAE594" w14:textId="3C5F3AF1" w:rsidR="003A6B67" w:rsidRPr="00C52393" w:rsidRDefault="003A6B67" w:rsidP="007A07AA">
                                  <w:pPr>
                                    <w:spacing w:line="240" w:lineRule="auto"/>
                                    <w:contextualSpacing/>
                                    <w:jc w:val="both"/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  <w:lang w:val="en-PH"/>
                                    </w:rPr>
                                  </w:pPr>
                                  <w:r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  <w:lang w:val="en-PH"/>
                                    </w:rPr>
                                    <w:t xml:space="preserve">If you are not satisfied with the response to your FOI request, you may ask us to carry out an internal review of the response by writing to </w:t>
                                  </w:r>
                                  <w:r w:rsidR="00C83081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>Sec. Ma</w:t>
                                  </w:r>
                                  <w:r w:rsidR="00993E3E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>ria</w:t>
                                  </w:r>
                                  <w:r w:rsidR="00C83081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 xml:space="preserve"> Antonia </w:t>
                                  </w:r>
                                  <w:proofErr w:type="spellStart"/>
                                  <w:r w:rsidR="00C83081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>Yulo</w:t>
                                  </w:r>
                                  <w:proofErr w:type="spellEnd"/>
                                  <w:r w:rsidR="00993E3E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bookmarkStart w:id="0" w:name="_GoBack"/>
                                  <w:bookmarkEnd w:id="0"/>
                                  <w:r w:rsidR="00C83081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>Loyzaga</w:t>
                                  </w:r>
                                  <w:r w:rsidR="009745F7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 xml:space="preserve">, </w:t>
                                  </w:r>
                                  <w:r w:rsidR="00C52393"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 xml:space="preserve">DENR Central Office, Visayas Avenue, Diliman, Quezon City, </w:t>
                                  </w:r>
                                  <w:r w:rsidR="00C02FB2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="00C52393"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 xml:space="preserve">el. </w:t>
                                  </w:r>
                                  <w:r w:rsidR="00C02FB2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="00C52393"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>o</w:t>
                                  </w:r>
                                  <w:r w:rsidR="00C02FB2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="00C52393"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 xml:space="preserve">. 8926-3011, 8929-6626 loc. 2258, </w:t>
                                  </w:r>
                                  <w:r w:rsidR="00AF59E4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 xml:space="preserve">or email at </w:t>
                                  </w:r>
                                  <w:hyperlink r:id="rId28" w:history="1">
                                    <w:r w:rsidR="00824A3E" w:rsidRPr="00764641">
                                      <w:rPr>
                                        <w:rStyle w:val="Hyperlink"/>
                                        <w:rFonts w:ascii="Bookman Old Style" w:hAnsi="Bookman Old Style"/>
                                        <w:sz w:val="18"/>
                                        <w:szCs w:val="18"/>
                                      </w:rPr>
                                      <w:t>osec@denr.gov.ph/</w:t>
                                    </w:r>
                                  </w:hyperlink>
                                  <w:r w:rsidR="00824A3E">
                                    <w:rPr>
                                      <w:rStyle w:val="Hyperlink"/>
                                      <w:rFonts w:ascii="Bookman Old Style" w:hAnsi="Bookman Old Style"/>
                                      <w:sz w:val="18"/>
                                      <w:szCs w:val="18"/>
                                    </w:rPr>
                                    <w:t>ohea@denr.gov.ph</w:t>
                                  </w:r>
                                  <w:r w:rsidR="00DB653F"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  <w:lang w:val="en-PH"/>
                                    </w:rPr>
                                    <w:t>.</w:t>
                                  </w:r>
                                  <w:r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  <w:lang w:val="en-PH"/>
                                    </w:rPr>
                                    <w:t xml:space="preserve"> Your review request should explain why you are dissatisfied with the response, and should be made within 15</w:t>
                                  </w:r>
                                  <w:r w:rsidR="004473D1"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  <w:lang w:val="en-PH"/>
                                    </w:rPr>
                                    <w:t xml:space="preserve"> </w:t>
                                  </w:r>
                                  <w:r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  <w:lang w:val="en-PH"/>
                                    </w:rPr>
                                    <w:t>calendar days</w:t>
                                  </w:r>
                                  <w:r w:rsidR="00BA0F17" w:rsidRPr="00C52393">
                                    <w:rPr>
                                      <w:rFonts w:ascii="Bookman Old Style" w:hAnsi="Bookman Old Style"/>
                                      <w:sz w:val="18"/>
                                      <w:szCs w:val="18"/>
                                      <w:lang w:val="en-PH"/>
                                    </w:rPr>
                                    <w:t xml:space="preserve"> from the date when you received this letter. We will complete the review and tell you the result within 30 calendar days from the date when we receive your appeal.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D756AB" id="Text Box 193" o:spid="_x0000_s1032" type="#_x0000_t202" style="position:absolute;margin-left:-2.3pt;margin-top:133.55pt;width:540.85pt;height:9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" filled="f" stroked="f" strokeweight=".5pt">
                      <v:textbox>
                        <w:txbxContent>
                          <w:p w14:paraId="592C5DDB" w14:textId="77777777" w:rsidR="003A6B67" w:rsidRPr="00C02FB2" w:rsidRDefault="003A6B67" w:rsidP="00BA0F17">
                            <w:pPr>
                              <w:spacing w:line="240" w:lineRule="auto"/>
                              <w:contextualSpacing/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  <w:lang w:val="en-PH"/>
                              </w:rPr>
                            </w:pPr>
                            <w:r w:rsidRPr="00C02FB2"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  <w:lang w:val="en-PH"/>
                              </w:rPr>
                              <w:t xml:space="preserve">FOI Appeals </w:t>
                            </w:r>
                          </w:p>
                          <w:p w14:paraId="1619706E" w14:textId="77777777" w:rsidR="00BA0F17" w:rsidRPr="00C52393" w:rsidRDefault="00BA0F17" w:rsidP="00BA0F17">
                            <w:pPr>
                              <w:spacing w:line="240" w:lineRule="auto"/>
                              <w:contextualSpacing/>
                              <w:rPr>
                                <w:rFonts w:ascii="Bookman Old Style" w:hAnsi="Bookman Old Style"/>
                                <w:sz w:val="18"/>
                                <w:szCs w:val="18"/>
                                <w:lang w:val="en-PH"/>
                              </w:rPr>
                            </w:pPr>
                          </w:p>
                          <w:p w14:paraId="68FAE594" w14:textId="3C5F3AF1" w:rsidR="003A6B67" w:rsidRPr="00C52393" w:rsidRDefault="003A6B67" w:rsidP="007A07AA">
                            <w:pPr>
                              <w:spacing w:line="240" w:lineRule="auto"/>
                              <w:contextualSpacing/>
                              <w:jc w:val="both"/>
                              <w:rPr>
                                <w:rFonts w:ascii="Bookman Old Style" w:hAnsi="Bookman Old Style"/>
                                <w:sz w:val="18"/>
                                <w:szCs w:val="18"/>
                                <w:lang w:val="en-PH"/>
                              </w:rPr>
                            </w:pPr>
                            <w:r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  <w:lang w:val="en-PH"/>
                              </w:rPr>
                              <w:t xml:space="preserve">If you are not satisfied with the response to your FOI request, you may ask us to carry out an internal review of the response by writing to </w:t>
                            </w:r>
                            <w:r w:rsidR="00C83081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>Sec. Ma</w:t>
                            </w:r>
                            <w:r w:rsidR="00993E3E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>ria</w:t>
                            </w:r>
                            <w:r w:rsidR="00C83081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 xml:space="preserve"> Antonia </w:t>
                            </w:r>
                            <w:proofErr w:type="spellStart"/>
                            <w:r w:rsidR="00C83081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>Yulo</w:t>
                            </w:r>
                            <w:proofErr w:type="spellEnd"/>
                            <w:r w:rsidR="00993E3E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 xml:space="preserve"> </w:t>
                            </w:r>
                            <w:bookmarkStart w:id="1" w:name="_GoBack"/>
                            <w:bookmarkEnd w:id="1"/>
                            <w:r w:rsidR="00C83081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>Loyzaga</w:t>
                            </w:r>
                            <w:r w:rsidR="009745F7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C52393"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 xml:space="preserve">DENR Central Office, Visayas Avenue, Diliman, Quezon City, </w:t>
                            </w:r>
                            <w:r w:rsidR="00C02FB2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>T</w:t>
                            </w:r>
                            <w:r w:rsidR="00C52393"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 xml:space="preserve">el. </w:t>
                            </w:r>
                            <w:r w:rsidR="00C02FB2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>N</w:t>
                            </w:r>
                            <w:r w:rsidR="00C52393"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>o</w:t>
                            </w:r>
                            <w:r w:rsidR="00C02FB2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>s</w:t>
                            </w:r>
                            <w:r w:rsidR="00C52393"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 xml:space="preserve">. 8926-3011, 8929-6626 loc. 2258, </w:t>
                            </w:r>
                            <w:r w:rsidR="00AF59E4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 xml:space="preserve">or email at </w:t>
                            </w:r>
                            <w:hyperlink r:id="rId29" w:history="1">
                              <w:r w:rsidR="00824A3E" w:rsidRPr="00764641">
                                <w:rPr>
                                  <w:rStyle w:val="Hyperlink"/>
                                  <w:rFonts w:ascii="Bookman Old Style" w:hAnsi="Bookman Old Style"/>
                                  <w:sz w:val="18"/>
                                  <w:szCs w:val="18"/>
                                </w:rPr>
                                <w:t>osec@denr.gov.ph/</w:t>
                              </w:r>
                            </w:hyperlink>
                            <w:r w:rsidR="00824A3E">
                              <w:rPr>
                                <w:rStyle w:val="Hyperlink"/>
                                <w:rFonts w:ascii="Bookman Old Style" w:hAnsi="Bookman Old Style"/>
                                <w:sz w:val="18"/>
                                <w:szCs w:val="18"/>
                              </w:rPr>
                              <w:t>ohea@denr.gov.ph</w:t>
                            </w:r>
                            <w:r w:rsidR="00DB653F"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  <w:lang w:val="en-PH"/>
                              </w:rPr>
                              <w:t>.</w:t>
                            </w:r>
                            <w:r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  <w:lang w:val="en-PH"/>
                              </w:rPr>
                              <w:t xml:space="preserve"> Your review request should explain why you are dissatisfied with the response, and should be made within 15</w:t>
                            </w:r>
                            <w:r w:rsidR="004473D1"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  <w:lang w:val="en-PH"/>
                              </w:rPr>
                              <w:t xml:space="preserve"> </w:t>
                            </w:r>
                            <w:r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  <w:lang w:val="en-PH"/>
                              </w:rPr>
                              <w:t>calendar days</w:t>
                            </w:r>
                            <w:r w:rsidR="00BA0F17" w:rsidRPr="00C52393">
                              <w:rPr>
                                <w:rFonts w:ascii="Bookman Old Style" w:hAnsi="Bookman Old Style"/>
                                <w:sz w:val="18"/>
                                <w:szCs w:val="18"/>
                                <w:lang w:val="en-PH"/>
                              </w:rPr>
                              <w:t xml:space="preserve"> from the date when you received this letter. We will complete the review and tell you the result within 30 calendar days from the date when we receive your appeal.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25F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643A1D82" wp14:editId="248AFA8A">
                      <wp:simplePos x="0" y="0"/>
                      <wp:positionH relativeFrom="column">
                        <wp:posOffset>5058410</wp:posOffset>
                      </wp:positionH>
                      <wp:positionV relativeFrom="paragraph">
                        <wp:posOffset>618185</wp:posOffset>
                      </wp:positionV>
                      <wp:extent cx="965607" cy="534010"/>
                      <wp:effectExtent l="0" t="0" r="6350" b="0"/>
                      <wp:wrapNone/>
                      <wp:docPr id="192" name="Text Box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65607" cy="5340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E196D9" w14:textId="77777777" w:rsidR="003A6B67" w:rsidRPr="00125F48" w:rsidRDefault="003A6B67" w:rsidP="00125F48">
                                  <w:pPr>
                                    <w:spacing w:line="240" w:lineRule="auto"/>
                                    <w:contextualSpacing/>
                                    <w:jc w:val="center"/>
                                    <w:rPr>
                                      <w:rFonts w:ascii="Bookman Old Style" w:hAnsi="Bookman Old Style"/>
                                      <w:sz w:val="14"/>
                                      <w:szCs w:val="12"/>
                                      <w:lang w:val="en-PH"/>
                                    </w:rPr>
                                  </w:pPr>
                                  <w:r w:rsidRPr="00DB653F">
                                    <w:rPr>
                                      <w:rFonts w:ascii="Bookman Old Style" w:hAnsi="Bookman Old Style"/>
                                      <w:sz w:val="14"/>
                                      <w:szCs w:val="12"/>
                                      <w:lang w:val="en-PH"/>
                                    </w:rPr>
                                    <w:t xml:space="preserve">Lodge a request through the         </w:t>
                                  </w:r>
                                  <w:proofErr w:type="spellStart"/>
                                  <w:r w:rsidRPr="00DB653F">
                                    <w:rPr>
                                      <w:rFonts w:ascii="Bookman Old Style" w:hAnsi="Bookman Old Style"/>
                                      <w:sz w:val="14"/>
                                      <w:szCs w:val="12"/>
                                      <w:lang w:val="en-PH"/>
                                    </w:rPr>
                                    <w:t>eFOI</w:t>
                                  </w:r>
                                  <w:proofErr w:type="spellEnd"/>
                                  <w:r w:rsidRPr="00DB653F">
                                    <w:rPr>
                                      <w:rFonts w:ascii="Bookman Old Style" w:hAnsi="Bookman Old Style"/>
                                      <w:sz w:val="14"/>
                                      <w:szCs w:val="12"/>
                                      <w:lang w:val="en-PH"/>
                                    </w:rPr>
                                    <w:t xml:space="preserve"> portal        (foi.gov.ph)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3A1D82" id="Text Box 192" o:spid="_x0000_s1033" type="#_x0000_t202" style="position:absolute;margin-left:398.3pt;margin-top:48.7pt;width:76.05pt;height:42.0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" fillcolor="white [3201]" stroked="f" strokeweight=".5pt">
                      <v:textbox>
                        <w:txbxContent>
                          <w:p w14:paraId="30E196D9" w14:textId="77777777" w:rsidR="003A6B67" w:rsidRPr="00125F48" w:rsidRDefault="003A6B67" w:rsidP="00125F48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="Bookman Old Style" w:hAnsi="Bookman Old Style"/>
                                <w:sz w:val="14"/>
                                <w:szCs w:val="12"/>
                                <w:lang w:val="en-PH"/>
                              </w:rPr>
                            </w:pPr>
                            <w:r w:rsidRPr="00DB653F">
                              <w:rPr>
                                <w:rFonts w:ascii="Bookman Old Style" w:hAnsi="Bookman Old Style"/>
                                <w:sz w:val="14"/>
                                <w:szCs w:val="12"/>
                                <w:lang w:val="en-PH"/>
                              </w:rPr>
                              <w:t xml:space="preserve">Lodge a request through the         </w:t>
                            </w:r>
                            <w:proofErr w:type="spellStart"/>
                            <w:r w:rsidRPr="00DB653F">
                              <w:rPr>
                                <w:rFonts w:ascii="Bookman Old Style" w:hAnsi="Bookman Old Style"/>
                                <w:sz w:val="14"/>
                                <w:szCs w:val="12"/>
                                <w:lang w:val="en-PH"/>
                              </w:rPr>
                              <w:t>eFOI</w:t>
                            </w:r>
                            <w:proofErr w:type="spellEnd"/>
                            <w:r w:rsidRPr="00DB653F">
                              <w:rPr>
                                <w:rFonts w:ascii="Bookman Old Style" w:hAnsi="Bookman Old Style"/>
                                <w:sz w:val="14"/>
                                <w:szCs w:val="12"/>
                                <w:lang w:val="en-PH"/>
                              </w:rPr>
                              <w:t xml:space="preserve"> portal        (foi.gov.ph)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B653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2BA52B5" wp14:editId="4103A3AC">
                      <wp:simplePos x="0" y="0"/>
                      <wp:positionH relativeFrom="column">
                        <wp:posOffset>141275</wp:posOffset>
                      </wp:positionH>
                      <wp:positionV relativeFrom="paragraph">
                        <wp:posOffset>808355</wp:posOffset>
                      </wp:positionV>
                      <wp:extent cx="914400" cy="313690"/>
                      <wp:effectExtent l="0" t="0" r="1905" b="0"/>
                      <wp:wrapNone/>
                      <wp:docPr id="37" name="Text 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136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92A544" w14:textId="77777777" w:rsidR="00B00B17" w:rsidRPr="00DB653F" w:rsidRDefault="00B00B17">
                                  <w:pPr>
                                    <w:rPr>
                                      <w:rFonts w:ascii="Bookman Old Style" w:hAnsi="Bookman Old Style"/>
                                      <w:b/>
                                      <w:sz w:val="32"/>
                                      <w:lang w:val="en-PH"/>
                                    </w:rPr>
                                  </w:pPr>
                                  <w:r w:rsidRPr="00DB653F">
                                    <w:rPr>
                                      <w:rFonts w:ascii="Bookman Old Style" w:hAnsi="Bookman Old Style"/>
                                      <w:b/>
                                      <w:sz w:val="32"/>
                                      <w:lang w:val="en-PH"/>
                                    </w:rPr>
                                    <w:t>Mode of request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BA52B5" id="Text Box 37" o:spid="_x0000_s1034" type="#_x0000_t202" style="position:absolute;margin-left:11.1pt;margin-top:63.65pt;width:1in;height:24.7pt;z-index:2516889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" fillcolor="white [3201]" stroked="f" strokeweight=".5pt">
                      <v:textbox>
                        <w:txbxContent>
                          <w:p w14:paraId="0A92A544" w14:textId="77777777" w:rsidR="00B00B17" w:rsidRPr="00DB653F" w:rsidRDefault="00B00B17">
                            <w:pPr>
                              <w:rPr>
                                <w:rFonts w:ascii="Bookman Old Style" w:hAnsi="Bookman Old Style"/>
                                <w:b/>
                                <w:sz w:val="32"/>
                                <w:lang w:val="en-PH"/>
                              </w:rPr>
                            </w:pPr>
                            <w:r w:rsidRPr="00DB653F">
                              <w:rPr>
                                <w:rFonts w:ascii="Bookman Old Style" w:hAnsi="Bookman Old Style"/>
                                <w:b/>
                                <w:sz w:val="32"/>
                                <w:lang w:val="en-PH"/>
                              </w:rPr>
                              <w:t>Mode of request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B653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43AAE6FC" wp14:editId="0E6C38CD">
                      <wp:simplePos x="0" y="0"/>
                      <wp:positionH relativeFrom="column">
                        <wp:posOffset>2266950</wp:posOffset>
                      </wp:positionH>
                      <wp:positionV relativeFrom="paragraph">
                        <wp:posOffset>307670</wp:posOffset>
                      </wp:positionV>
                      <wp:extent cx="914400" cy="255905"/>
                      <wp:effectExtent l="0" t="0" r="0" b="0"/>
                      <wp:wrapNone/>
                      <wp:docPr id="60" name="Text Box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559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FFB70E" w14:textId="77777777" w:rsidR="00F66708" w:rsidRPr="00DB653F" w:rsidRDefault="00F66708">
                                  <w:pPr>
                                    <w:rPr>
                                      <w:rFonts w:ascii="Bookman Old Style" w:hAnsi="Bookman Old Style"/>
                                      <w:b/>
                                      <w:sz w:val="20"/>
                                      <w:lang w:val="en-PH"/>
                                    </w:rPr>
                                  </w:pPr>
                                  <w:r w:rsidRPr="00DB653F">
                                    <w:rPr>
                                      <w:rFonts w:ascii="Bookman Old Style" w:hAnsi="Bookman Old Style"/>
                                      <w:b/>
                                      <w:sz w:val="20"/>
                                      <w:lang w:val="en-PH"/>
                                    </w:rPr>
                                    <w:t>STANDARD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AAE6FC" id="Text Box 60" o:spid="_x0000_s1035" type="#_x0000_t202" style="position:absolute;margin-left:178.5pt;margin-top:24.25pt;width:1in;height:20.15pt;z-index:2517176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" fillcolor="white [3201]" stroked="f" strokeweight=".5pt">
                      <v:textbox>
                        <w:txbxContent>
                          <w:p w14:paraId="06FFB70E" w14:textId="77777777" w:rsidR="00F66708" w:rsidRPr="00DB653F" w:rsidRDefault="00F66708">
                            <w:pPr>
                              <w:rPr>
                                <w:rFonts w:ascii="Bookman Old Style" w:hAnsi="Bookman Old Style"/>
                                <w:b/>
                                <w:sz w:val="20"/>
                                <w:lang w:val="en-PH"/>
                              </w:rPr>
                            </w:pPr>
                            <w:r w:rsidRPr="00DB653F">
                              <w:rPr>
                                <w:rFonts w:ascii="Bookman Old Style" w:hAnsi="Bookman Old Style"/>
                                <w:b/>
                                <w:sz w:val="20"/>
                                <w:lang w:val="en-PH"/>
                              </w:rPr>
                              <w:t>STANDARD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A6B67">
              <w:rPr>
                <w:noProof/>
              </w:rPr>
              <w:drawing>
                <wp:anchor distT="0" distB="0" distL="114300" distR="114300" simplePos="0" relativeHeight="251722752" behindDoc="1" locked="0" layoutInCell="1" allowOverlap="1" wp14:anchorId="68CBCF7C" wp14:editId="6DE3BF08">
                  <wp:simplePos x="0" y="0"/>
                  <wp:positionH relativeFrom="margin">
                    <wp:posOffset>4948707</wp:posOffset>
                  </wp:positionH>
                  <wp:positionV relativeFrom="paragraph">
                    <wp:posOffset>516077</wp:posOffset>
                  </wp:positionV>
                  <wp:extent cx="1185063" cy="1178448"/>
                  <wp:effectExtent l="0" t="0" r="0" b="3175"/>
                  <wp:wrapNone/>
                  <wp:docPr id="3" name="Picture 3" descr="IAMercy — Contact International Allian #259941 - PNG Images - PNGi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AMercy — Contact International Allian #259941 - PNG Images - PNGi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848" t="18078" r="17288" b="17472"/>
                          <a:stretch/>
                        </pic:blipFill>
                        <pic:spPr bwMode="auto">
                          <a:xfrm>
                            <a:off x="0" y="0"/>
                            <a:ext cx="1194058" cy="1187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A6B6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552480D4" wp14:editId="746F26A5">
                      <wp:simplePos x="0" y="0"/>
                      <wp:positionH relativeFrom="column">
                        <wp:posOffset>5241315</wp:posOffset>
                      </wp:positionH>
                      <wp:positionV relativeFrom="paragraph">
                        <wp:posOffset>252730</wp:posOffset>
                      </wp:positionV>
                      <wp:extent cx="914400" cy="241275"/>
                      <wp:effectExtent l="0" t="0" r="1270" b="6985"/>
                      <wp:wrapNone/>
                      <wp:docPr id="63" name="Text Box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41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6FA830" w14:textId="77777777" w:rsidR="003A6B67" w:rsidRPr="00DB653F" w:rsidRDefault="003A6B67">
                                  <w:pPr>
                                    <w:rPr>
                                      <w:rFonts w:ascii="Bookman Old Style" w:hAnsi="Bookman Old Style"/>
                                      <w:b/>
                                      <w:lang w:val="en-PH"/>
                                    </w:rPr>
                                  </w:pPr>
                                  <w:proofErr w:type="spellStart"/>
                                  <w:r w:rsidRPr="00DB653F">
                                    <w:rPr>
                                      <w:rFonts w:ascii="Bookman Old Style" w:hAnsi="Bookman Old Style"/>
                                      <w:b/>
                                      <w:lang w:val="en-PH"/>
                                    </w:rPr>
                                    <w:t>eFOI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2480D4" id="Text Box 63" o:spid="_x0000_s1036" type="#_x0000_t202" style="position:absolute;margin-left:412.7pt;margin-top:19.9pt;width:1in;height:19pt;z-index:2517237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" fillcolor="white [3201]" stroked="f" strokeweight=".5pt">
                      <v:textbox>
                        <w:txbxContent>
                          <w:p w14:paraId="746FA830" w14:textId="77777777" w:rsidR="003A6B67" w:rsidRPr="00DB653F" w:rsidRDefault="003A6B67">
                            <w:pPr>
                              <w:rPr>
                                <w:rFonts w:ascii="Bookman Old Style" w:hAnsi="Bookman Old Style"/>
                                <w:b/>
                                <w:lang w:val="en-PH"/>
                              </w:rPr>
                            </w:pPr>
                            <w:proofErr w:type="spellStart"/>
                            <w:r w:rsidRPr="00DB653F">
                              <w:rPr>
                                <w:rFonts w:ascii="Bookman Old Style" w:hAnsi="Bookman Old Style"/>
                                <w:b/>
                                <w:lang w:val="en-PH"/>
                              </w:rPr>
                              <w:t>eFOI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667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672A7BC7" wp14:editId="63DB7A9A">
                      <wp:simplePos x="0" y="0"/>
                      <wp:positionH relativeFrom="column">
                        <wp:posOffset>4092829</wp:posOffset>
                      </wp:positionH>
                      <wp:positionV relativeFrom="paragraph">
                        <wp:posOffset>896468</wp:posOffset>
                      </wp:positionV>
                      <wp:extent cx="914400" cy="351129"/>
                      <wp:effectExtent l="0" t="0" r="0" b="0"/>
                      <wp:wrapNone/>
                      <wp:docPr id="62" name="Text Box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5112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1A26F47" w14:textId="77777777" w:rsidR="00F66708" w:rsidRPr="00DB653F" w:rsidRDefault="00F66708" w:rsidP="00F66708">
                                  <w:pPr>
                                    <w:rPr>
                                      <w:rFonts w:ascii="Bookman Old Style" w:hAnsi="Bookman Old Style"/>
                                      <w:b/>
                                      <w:sz w:val="44"/>
                                      <w:lang w:val="en-PH"/>
                                    </w:rPr>
                                  </w:pPr>
                                  <w:r w:rsidRPr="00DB653F">
                                    <w:rPr>
                                      <w:rFonts w:ascii="Bookman Old Style" w:hAnsi="Bookman Old Style"/>
                                      <w:b/>
                                      <w:sz w:val="32"/>
                                      <w:lang w:val="en-PH"/>
                                    </w:rPr>
                                    <w:t>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2A7BC7" id="Text Box 62" o:spid="_x0000_s1037" type="#_x0000_t202" style="position:absolute;margin-left:322.25pt;margin-top:70.6pt;width:1in;height:27.65pt;z-index:2517207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" fillcolor="white [3201]" stroked="f" strokeweight=".5pt">
                      <v:textbox>
                        <w:txbxContent>
                          <w:p w14:paraId="21A26F47" w14:textId="77777777" w:rsidR="00F66708" w:rsidRPr="00DB653F" w:rsidRDefault="00F66708" w:rsidP="00F66708">
                            <w:pPr>
                              <w:rPr>
                                <w:rFonts w:ascii="Bookman Old Style" w:hAnsi="Bookman Old Style"/>
                                <w:b/>
                                <w:sz w:val="44"/>
                                <w:lang w:val="en-PH"/>
                              </w:rPr>
                            </w:pPr>
                            <w:r w:rsidRPr="00DB653F">
                              <w:rPr>
                                <w:rFonts w:ascii="Bookman Old Style" w:hAnsi="Bookman Old Style"/>
                                <w:b/>
                                <w:sz w:val="32"/>
                                <w:lang w:val="en-PH"/>
                              </w:rPr>
                              <w:t>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667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5FB42B4" wp14:editId="433AEEA6">
                      <wp:simplePos x="0" y="0"/>
                      <wp:positionH relativeFrom="column">
                        <wp:posOffset>3102280</wp:posOffset>
                      </wp:positionH>
                      <wp:positionV relativeFrom="paragraph">
                        <wp:posOffset>706120</wp:posOffset>
                      </wp:positionV>
                      <wp:extent cx="811987" cy="914400"/>
                      <wp:effectExtent l="0" t="0" r="7620" b="0"/>
                      <wp:wrapNone/>
                      <wp:docPr id="61" name="Text Box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1987" cy="914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4504B8" w14:textId="77777777" w:rsidR="00F66708" w:rsidRPr="00DB653F" w:rsidRDefault="00F66708" w:rsidP="00F66708">
                                  <w:pPr>
                                    <w:rPr>
                                      <w:rFonts w:ascii="Bookman Old Style" w:hAnsi="Bookman Old Style"/>
                                      <w:sz w:val="16"/>
                                      <w:szCs w:val="16"/>
                                      <w:lang w:val="en-PH"/>
                                    </w:rPr>
                                  </w:pPr>
                                  <w:r w:rsidRPr="00DB653F">
                                    <w:rPr>
                                      <w:rFonts w:ascii="Bookman Old Style" w:hAnsi="Bookman Old Style"/>
                                      <w:sz w:val="16"/>
                                      <w:szCs w:val="16"/>
                                      <w:lang w:val="en-PH"/>
                                    </w:rPr>
                                    <w:t>Submit request form</w:t>
                                  </w:r>
                                  <w:r w:rsidR="009C3404">
                                    <w:rPr>
                                      <w:rFonts w:ascii="Bookman Old Style" w:hAnsi="Bookman Old Style"/>
                                      <w:sz w:val="16"/>
                                      <w:szCs w:val="16"/>
                                      <w:lang w:val="en-PH"/>
                                    </w:rPr>
                                    <w:t xml:space="preserve"> </w:t>
                                  </w:r>
                                  <w:r w:rsidRPr="00DB653F">
                                    <w:rPr>
                                      <w:rFonts w:ascii="Bookman Old Style" w:hAnsi="Bookman Old Style"/>
                                      <w:sz w:val="16"/>
                                      <w:szCs w:val="16"/>
                                      <w:lang w:val="en-PH"/>
                                    </w:rPr>
                                    <w:t>with necessary personal documents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5FB42B4" id="Text Box 61" o:spid="_x0000_s1038" type="#_x0000_t202" style="position:absolute;margin-left:244.25pt;margin-top:55.6pt;width:63.95pt;height:1in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" fillcolor="white [3201]" stroked="f" strokeweight=".5pt">
                      <v:textbox>
                        <w:txbxContent>
                          <w:p w14:paraId="124504B8" w14:textId="77777777" w:rsidR="00F66708" w:rsidRPr="00DB653F" w:rsidRDefault="00F66708" w:rsidP="00F66708">
                            <w:pPr>
                              <w:rPr>
                                <w:rFonts w:ascii="Bookman Old Style" w:hAnsi="Bookman Old Style"/>
                                <w:sz w:val="16"/>
                                <w:szCs w:val="16"/>
                                <w:lang w:val="en-PH"/>
                              </w:rPr>
                            </w:pPr>
                            <w:r w:rsidRPr="00DB653F">
                              <w:rPr>
                                <w:rFonts w:ascii="Bookman Old Style" w:hAnsi="Bookman Old Style"/>
                                <w:sz w:val="16"/>
                                <w:szCs w:val="16"/>
                                <w:lang w:val="en-PH"/>
                              </w:rPr>
                              <w:t>Submit request form</w:t>
                            </w:r>
                            <w:r w:rsidR="009C3404">
                              <w:rPr>
                                <w:rFonts w:ascii="Bookman Old Style" w:hAnsi="Bookman Old Style"/>
                                <w:sz w:val="16"/>
                                <w:szCs w:val="16"/>
                                <w:lang w:val="en-PH"/>
                              </w:rPr>
                              <w:t xml:space="preserve"> </w:t>
                            </w:r>
                            <w:r w:rsidRPr="00DB653F">
                              <w:rPr>
                                <w:rFonts w:ascii="Bookman Old Style" w:hAnsi="Bookman Old Style"/>
                                <w:sz w:val="16"/>
                                <w:szCs w:val="16"/>
                                <w:lang w:val="en-PH"/>
                              </w:rPr>
                              <w:t>with necessary personal documents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667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6E22880" wp14:editId="6D389A4D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1264920</wp:posOffset>
                      </wp:positionV>
                      <wp:extent cx="584835" cy="58420"/>
                      <wp:effectExtent l="0" t="0" r="24765" b="17780"/>
                      <wp:wrapNone/>
                      <wp:docPr id="58" name="Flowchart: Process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835" cy="58420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73BF51EA" id="Flowchart: Process 58" o:spid="_x0000_s1026" type="#_x0000_t109" style="position:absolute;margin-left:191pt;margin-top:99.6pt;width:46.05pt;height:4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" fillcolor="white [3212]" strokecolor="white [3212]" strokeweight="2pt"/>
                  </w:pict>
                </mc:Fallback>
              </mc:AlternateContent>
            </w:r>
            <w:r w:rsidR="00F667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2F847A14" wp14:editId="084C1FB8">
                      <wp:simplePos x="0" y="0"/>
                      <wp:positionH relativeFrom="column">
                        <wp:posOffset>2420620</wp:posOffset>
                      </wp:positionH>
                      <wp:positionV relativeFrom="paragraph">
                        <wp:posOffset>1387170</wp:posOffset>
                      </wp:positionV>
                      <wp:extent cx="585216" cy="58521"/>
                      <wp:effectExtent l="0" t="0" r="24765" b="17780"/>
                      <wp:wrapNone/>
                      <wp:docPr id="59" name="Flowchart: Process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58521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582F65B1" id="Flowchart: Process 59" o:spid="_x0000_s1026" type="#_x0000_t109" style="position:absolute;margin-left:190.6pt;margin-top:109.25pt;width:46.1pt;height:4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" fillcolor="white [3212]" strokecolor="white [3212]" strokeweight="2pt"/>
                  </w:pict>
                </mc:Fallback>
              </mc:AlternateContent>
            </w:r>
            <w:r w:rsidR="00F667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B699023" wp14:editId="4BCB74B1">
                      <wp:simplePos x="0" y="0"/>
                      <wp:positionH relativeFrom="column">
                        <wp:posOffset>2427275</wp:posOffset>
                      </wp:positionH>
                      <wp:positionV relativeFrom="paragraph">
                        <wp:posOffset>1138555</wp:posOffset>
                      </wp:positionV>
                      <wp:extent cx="585216" cy="58521"/>
                      <wp:effectExtent l="0" t="0" r="24765" b="17780"/>
                      <wp:wrapNone/>
                      <wp:docPr id="57" name="Flowchart: Process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58521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2B53FD69" id="Flowchart: Process 57" o:spid="_x0000_s1026" type="#_x0000_t109" style="position:absolute;margin-left:191.1pt;margin-top:89.65pt;width:46.1pt;height:4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" fillcolor="white [3212]" strokecolor="white [3212]" strokeweight="2pt"/>
                  </w:pict>
                </mc:Fallback>
              </mc:AlternateContent>
            </w:r>
            <w:r w:rsidR="00F667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7488C61" wp14:editId="153E5C87">
                      <wp:simplePos x="0" y="0"/>
                      <wp:positionH relativeFrom="column">
                        <wp:posOffset>2427275</wp:posOffset>
                      </wp:positionH>
                      <wp:positionV relativeFrom="paragraph">
                        <wp:posOffset>1016000</wp:posOffset>
                      </wp:positionV>
                      <wp:extent cx="585216" cy="58521"/>
                      <wp:effectExtent l="0" t="0" r="24765" b="17780"/>
                      <wp:wrapNone/>
                      <wp:docPr id="56" name="Flowchart: Process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58521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08197C08" id="Flowchart: Process 56" o:spid="_x0000_s1026" type="#_x0000_t109" style="position:absolute;margin-left:191.1pt;margin-top:80pt;width:46.1pt;height:4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" fillcolor="white [3212]" strokecolor="white [3212]" strokeweight="2pt"/>
                  </w:pict>
                </mc:Fallback>
              </mc:AlternateContent>
            </w:r>
            <w:r w:rsidR="00F667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470611E" wp14:editId="364A669C">
                      <wp:simplePos x="0" y="0"/>
                      <wp:positionH relativeFrom="column">
                        <wp:posOffset>2427605</wp:posOffset>
                      </wp:positionH>
                      <wp:positionV relativeFrom="paragraph">
                        <wp:posOffset>891870</wp:posOffset>
                      </wp:positionV>
                      <wp:extent cx="585216" cy="58521"/>
                      <wp:effectExtent l="0" t="0" r="24765" b="17780"/>
                      <wp:wrapNone/>
                      <wp:docPr id="55" name="Flowchart: Process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58521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435D1B55" id="Flowchart: Process 55" o:spid="_x0000_s1026" type="#_x0000_t109" style="position:absolute;margin-left:191.15pt;margin-top:70.25pt;width:46.1pt;height:4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" fillcolor="white [3212]" strokecolor="white [3212]" strokeweight="2pt"/>
                  </w:pict>
                </mc:Fallback>
              </mc:AlternateContent>
            </w:r>
            <w:r w:rsidR="00F667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F4F36AD" wp14:editId="7CF17A0A">
                      <wp:simplePos x="0" y="0"/>
                      <wp:positionH relativeFrom="column">
                        <wp:posOffset>2424430</wp:posOffset>
                      </wp:positionH>
                      <wp:positionV relativeFrom="paragraph">
                        <wp:posOffset>771220</wp:posOffset>
                      </wp:positionV>
                      <wp:extent cx="585216" cy="58521"/>
                      <wp:effectExtent l="0" t="0" r="24765" b="17780"/>
                      <wp:wrapNone/>
                      <wp:docPr id="41" name="Flowchart: Process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58521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61DAC134" id="Flowchart: Process 41" o:spid="_x0000_s1026" type="#_x0000_t109" style="position:absolute;margin-left:190.9pt;margin-top:60.75pt;width:46.1pt;height:4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" fillcolor="white [3212]" strokecolor="white [3212]" strokeweight="2pt"/>
                  </w:pict>
                </mc:Fallback>
              </mc:AlternateContent>
            </w:r>
            <w:r w:rsidR="002241B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6E3C0C0" wp14:editId="7A666DF9">
                      <wp:simplePos x="0" y="0"/>
                      <wp:positionH relativeFrom="column">
                        <wp:posOffset>2429739</wp:posOffset>
                      </wp:positionH>
                      <wp:positionV relativeFrom="paragraph">
                        <wp:posOffset>1857858</wp:posOffset>
                      </wp:positionV>
                      <wp:extent cx="664845" cy="45085"/>
                      <wp:effectExtent l="0" t="0" r="20955" b="12065"/>
                      <wp:wrapNone/>
                      <wp:docPr id="48" name="Flowchart: Process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4845" cy="45085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7376972B" id="Flowchart: Process 48" o:spid="_x0000_s1026" type="#_x0000_t109" style="position:absolute;margin-left:191.3pt;margin-top:146.3pt;width:52.35pt;height:3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" fillcolor="white [3212]" strokecolor="white [3212]" strokeweight="2pt"/>
                  </w:pict>
                </mc:Fallback>
              </mc:AlternateContent>
            </w:r>
            <w:r w:rsidR="002241B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4695DCB2" wp14:editId="7E408096">
                      <wp:simplePos x="0" y="0"/>
                      <wp:positionH relativeFrom="column">
                        <wp:posOffset>3095524</wp:posOffset>
                      </wp:positionH>
                      <wp:positionV relativeFrom="paragraph">
                        <wp:posOffset>1688236</wp:posOffset>
                      </wp:positionV>
                      <wp:extent cx="664845" cy="45085"/>
                      <wp:effectExtent l="0" t="0" r="20955" b="12065"/>
                      <wp:wrapNone/>
                      <wp:docPr id="49" name="Flowchart: Process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4845" cy="45085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50CC9F7E" id="Flowchart: Process 49" o:spid="_x0000_s1026" type="#_x0000_t109" style="position:absolute;margin-left:243.75pt;margin-top:132.95pt;width:52.35pt;height:3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" fillcolor="white [3212]" strokecolor="white [3212]" strokeweight="2pt"/>
                  </w:pict>
                </mc:Fallback>
              </mc:AlternateContent>
            </w:r>
            <w:r w:rsidR="002241B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B91F83A" wp14:editId="79EC74C0">
                      <wp:simplePos x="0" y="0"/>
                      <wp:positionH relativeFrom="column">
                        <wp:posOffset>2488895</wp:posOffset>
                      </wp:positionH>
                      <wp:positionV relativeFrom="paragraph">
                        <wp:posOffset>610870</wp:posOffset>
                      </wp:positionV>
                      <wp:extent cx="468172" cy="65837"/>
                      <wp:effectExtent l="0" t="0" r="27305" b="10795"/>
                      <wp:wrapNone/>
                      <wp:docPr id="39" name="Flowchart: Process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8172" cy="65837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174C4637" id="Flowchart: Process 39" o:spid="_x0000_s1026" type="#_x0000_t109" style="position:absolute;margin-left:196pt;margin-top:48.1pt;width:36.85pt;height:5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" fillcolor="white [3212]" strokecolor="white [3212]" strokeweight="2pt"/>
                  </w:pict>
                </mc:Fallback>
              </mc:AlternateContent>
            </w:r>
            <w:r w:rsidR="002241B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F47E5FA" wp14:editId="044EAE52">
                      <wp:simplePos x="0" y="0"/>
                      <wp:positionH relativeFrom="column">
                        <wp:posOffset>2366086</wp:posOffset>
                      </wp:positionH>
                      <wp:positionV relativeFrom="paragraph">
                        <wp:posOffset>552653</wp:posOffset>
                      </wp:positionV>
                      <wp:extent cx="702615" cy="1046074"/>
                      <wp:effectExtent l="0" t="0" r="21590" b="20955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2615" cy="1046074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solidFill>
                                  <a:srgbClr val="00B0F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5F1286CC" id="Rectangle 38" o:spid="_x0000_s1026" style="position:absolute;margin-left:186.3pt;margin-top:43.5pt;width:55.3pt;height:82.3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" fillcolor="#00b0f0" strokecolor="#00b0f0" strokeweight="2pt"/>
                  </w:pict>
                </mc:Fallback>
              </mc:AlternateContent>
            </w:r>
          </w:p>
        </w:tc>
      </w:tr>
    </w:tbl>
    <w:p w14:paraId="3A0FF890" w14:textId="77777777" w:rsidR="009468D3" w:rsidRDefault="009468D3" w:rsidP="00301688">
      <w:pPr>
        <w:pStyle w:val="Date"/>
      </w:pPr>
    </w:p>
    <w:sectPr w:rsidR="009468D3" w:rsidSect="00C32787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2242" w:h="18722" w:code="136"/>
      <w:pgMar w:top="426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C957E3" w14:textId="77777777" w:rsidR="00DE7E3D" w:rsidRDefault="00DE7E3D">
      <w:pPr>
        <w:spacing w:after="0" w:line="240" w:lineRule="auto"/>
      </w:pPr>
      <w:r>
        <w:separator/>
      </w:r>
    </w:p>
    <w:p w14:paraId="1A3D93D5" w14:textId="77777777" w:rsidR="00DE7E3D" w:rsidRDefault="00DE7E3D"/>
  </w:endnote>
  <w:endnote w:type="continuationSeparator" w:id="0">
    <w:p w14:paraId="573AAE48" w14:textId="77777777" w:rsidR="00DE7E3D" w:rsidRDefault="00DE7E3D">
      <w:pPr>
        <w:spacing w:after="0" w:line="240" w:lineRule="auto"/>
      </w:pPr>
      <w:r>
        <w:continuationSeparator/>
      </w:r>
    </w:p>
    <w:p w14:paraId="013CDBCC" w14:textId="77777777" w:rsidR="00DE7E3D" w:rsidRDefault="00DE7E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4543A9" w14:textId="77777777" w:rsidR="00D13306" w:rsidRDefault="00D133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E4C7AB" w14:textId="77777777" w:rsidR="00D13306" w:rsidRDefault="00D133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15F1A4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219473" w14:textId="77777777" w:rsidR="00DE7E3D" w:rsidRDefault="00DE7E3D">
      <w:pPr>
        <w:spacing w:after="0" w:line="240" w:lineRule="auto"/>
      </w:pPr>
      <w:r>
        <w:separator/>
      </w:r>
    </w:p>
    <w:p w14:paraId="3448E6A8" w14:textId="77777777" w:rsidR="00DE7E3D" w:rsidRDefault="00DE7E3D"/>
  </w:footnote>
  <w:footnote w:type="continuationSeparator" w:id="0">
    <w:p w14:paraId="126F08E8" w14:textId="77777777" w:rsidR="00DE7E3D" w:rsidRDefault="00DE7E3D">
      <w:pPr>
        <w:spacing w:after="0" w:line="240" w:lineRule="auto"/>
      </w:pPr>
      <w:r>
        <w:continuationSeparator/>
      </w:r>
    </w:p>
    <w:p w14:paraId="48B56F0B" w14:textId="77777777" w:rsidR="00DE7E3D" w:rsidRDefault="00DE7E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54BFC2" w14:textId="77777777" w:rsidR="00D13306" w:rsidRDefault="00D133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6B46A" w14:textId="77777777" w:rsidR="001B4EEF" w:rsidRDefault="001B4EEF" w:rsidP="001B4EEF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6BC74CD8" wp14:editId="57DBED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2" name="Group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4" name="Freeform 6"/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" name="Freeform: Shape 21"/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Freeform: Shape 23"/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Freeform: Shape 31"/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Freeform: Shape 30"/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Freeform 8"/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" name="Freeform: Shape 29" descr="Footer shapes in bottom right corner of document"/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Freeform 8"/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202CC0C" id="Group 2" o:spid="_x0000_s1026" style="position:absolute;margin-left:0;margin-top:0;width:612.75pt;height:792.55pt;z-index:251668480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" path="m,c,453,,453,,453,23,401,52,353,87,310v7,-9,14,-17,21,-26c116,275,125,266,133,258,248,143,406,72,581,72v291,,291,,291,c872,,872,,872,l,xe" fillcolor="#8ab833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" path="m1628881,1895780v87616,-8437,154313,-121744,71851,-198888c415301,414363,93943,93731,13603,13572l,,,329116r19162,24174c1506705,1831895,1506705,1831895,1506705,1831895v12935,12857,19403,25715,32338,32143c1568147,1889753,1599676,1898593,1628881,1895780xe" fillcolor="#4ab5c4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c0cf3a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" path="m1070039,r,950237l,950237,1070039,xe" fillcolor="#8ab833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" path="m1991837,r,238843l1991837,829191,925407,1776225,,1776225,1991837,xe" fillcolor="#c0cf3a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" path="m11,182c193,,193,,193,v1,,1,,1,c194,30,194,30,194,30v,1,,2,,3c193,35,192,37,190,39,32,197,32,197,32,197v-1,2,-2,3,-4,4c16,212,,194,11,182xe" fillcolor="#029676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alt="Footer shapes in bottom right corner of document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#0989b1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" path="m11,182c193,,193,,193,v1,,1,,1,c194,30,194,30,194,30v,1,,2,,3c193,35,192,37,190,39,32,197,32,197,32,197v-1,2,-2,3,-4,4c16,212,,194,11,182xe" fillcolor="#549e3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  <w:p w14:paraId="6E1425E4" w14:textId="77777777" w:rsidR="001B4EEF" w:rsidRDefault="001B4E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51EC3E" w14:textId="77777777" w:rsidR="00D13306" w:rsidRDefault="00D133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4A060C"/>
    <w:multiLevelType w:val="hybridMultilevel"/>
    <w:tmpl w:val="67B2738C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8A79F0"/>
    <w:multiLevelType w:val="hybridMultilevel"/>
    <w:tmpl w:val="72F477C8"/>
    <w:lvl w:ilvl="0" w:tplc="3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30531680"/>
    <w:multiLevelType w:val="hybridMultilevel"/>
    <w:tmpl w:val="9FDA1F7A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F06A51"/>
    <w:multiLevelType w:val="hybridMultilevel"/>
    <w:tmpl w:val="4494301A"/>
    <w:lvl w:ilvl="0" w:tplc="8ECEE1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688"/>
    <w:rsid w:val="000115CE"/>
    <w:rsid w:val="000519CF"/>
    <w:rsid w:val="00072596"/>
    <w:rsid w:val="000828F4"/>
    <w:rsid w:val="000947D1"/>
    <w:rsid w:val="000A511F"/>
    <w:rsid w:val="000F51EC"/>
    <w:rsid w:val="000F7122"/>
    <w:rsid w:val="00107FB9"/>
    <w:rsid w:val="00112026"/>
    <w:rsid w:val="00125F48"/>
    <w:rsid w:val="0012663C"/>
    <w:rsid w:val="00145E7C"/>
    <w:rsid w:val="00160A49"/>
    <w:rsid w:val="0017662F"/>
    <w:rsid w:val="00192FE5"/>
    <w:rsid w:val="001B4EEF"/>
    <w:rsid w:val="001B689C"/>
    <w:rsid w:val="00200635"/>
    <w:rsid w:val="002241BC"/>
    <w:rsid w:val="00225C81"/>
    <w:rsid w:val="002357D2"/>
    <w:rsid w:val="002539B9"/>
    <w:rsid w:val="00254684"/>
    <w:rsid w:val="00254E0D"/>
    <w:rsid w:val="002B1230"/>
    <w:rsid w:val="002C7A82"/>
    <w:rsid w:val="002F77D1"/>
    <w:rsid w:val="00301688"/>
    <w:rsid w:val="00341724"/>
    <w:rsid w:val="0038000D"/>
    <w:rsid w:val="00385ACF"/>
    <w:rsid w:val="003A6B67"/>
    <w:rsid w:val="003B5C31"/>
    <w:rsid w:val="003C0563"/>
    <w:rsid w:val="004473D1"/>
    <w:rsid w:val="00477474"/>
    <w:rsid w:val="00480B7F"/>
    <w:rsid w:val="004900C6"/>
    <w:rsid w:val="004A1893"/>
    <w:rsid w:val="004B2010"/>
    <w:rsid w:val="004C4A44"/>
    <w:rsid w:val="004D6CBC"/>
    <w:rsid w:val="005125BB"/>
    <w:rsid w:val="005264AB"/>
    <w:rsid w:val="00537F9C"/>
    <w:rsid w:val="00572222"/>
    <w:rsid w:val="005D3DA6"/>
    <w:rsid w:val="005E157A"/>
    <w:rsid w:val="00601821"/>
    <w:rsid w:val="00612A95"/>
    <w:rsid w:val="006C5E23"/>
    <w:rsid w:val="007033B9"/>
    <w:rsid w:val="007160B4"/>
    <w:rsid w:val="007211C0"/>
    <w:rsid w:val="00744EA9"/>
    <w:rsid w:val="00750D3A"/>
    <w:rsid w:val="00752FC4"/>
    <w:rsid w:val="00757E9C"/>
    <w:rsid w:val="00772BFC"/>
    <w:rsid w:val="00792723"/>
    <w:rsid w:val="00795890"/>
    <w:rsid w:val="007A07AA"/>
    <w:rsid w:val="007B4C91"/>
    <w:rsid w:val="007D70F7"/>
    <w:rsid w:val="00804B54"/>
    <w:rsid w:val="008241D8"/>
    <w:rsid w:val="00824A3E"/>
    <w:rsid w:val="00830C5F"/>
    <w:rsid w:val="00834A33"/>
    <w:rsid w:val="00890A19"/>
    <w:rsid w:val="00896EE1"/>
    <w:rsid w:val="008C1482"/>
    <w:rsid w:val="008C33A6"/>
    <w:rsid w:val="008D0AA7"/>
    <w:rsid w:val="00912A0A"/>
    <w:rsid w:val="009468D3"/>
    <w:rsid w:val="009745F7"/>
    <w:rsid w:val="00993E3E"/>
    <w:rsid w:val="009C3404"/>
    <w:rsid w:val="009E0202"/>
    <w:rsid w:val="00A17117"/>
    <w:rsid w:val="00A763AE"/>
    <w:rsid w:val="00AA0CE7"/>
    <w:rsid w:val="00AA7A10"/>
    <w:rsid w:val="00AB068C"/>
    <w:rsid w:val="00AF59E4"/>
    <w:rsid w:val="00B00B17"/>
    <w:rsid w:val="00B63133"/>
    <w:rsid w:val="00B74F73"/>
    <w:rsid w:val="00BA0F17"/>
    <w:rsid w:val="00BB6773"/>
    <w:rsid w:val="00BC0F0A"/>
    <w:rsid w:val="00BE3AD1"/>
    <w:rsid w:val="00C02FB2"/>
    <w:rsid w:val="00C11980"/>
    <w:rsid w:val="00C32787"/>
    <w:rsid w:val="00C40B3F"/>
    <w:rsid w:val="00C44479"/>
    <w:rsid w:val="00C467B2"/>
    <w:rsid w:val="00C52393"/>
    <w:rsid w:val="00C83081"/>
    <w:rsid w:val="00C846F6"/>
    <w:rsid w:val="00C91A3F"/>
    <w:rsid w:val="00CB0809"/>
    <w:rsid w:val="00CB1FD7"/>
    <w:rsid w:val="00CC2929"/>
    <w:rsid w:val="00CF4773"/>
    <w:rsid w:val="00D04123"/>
    <w:rsid w:val="00D059E5"/>
    <w:rsid w:val="00D06525"/>
    <w:rsid w:val="00D13306"/>
    <w:rsid w:val="00D149F1"/>
    <w:rsid w:val="00D24A38"/>
    <w:rsid w:val="00D36106"/>
    <w:rsid w:val="00D36BA1"/>
    <w:rsid w:val="00DB653F"/>
    <w:rsid w:val="00DC04C8"/>
    <w:rsid w:val="00DC15C8"/>
    <w:rsid w:val="00DC7840"/>
    <w:rsid w:val="00DE7E3D"/>
    <w:rsid w:val="00E03F7B"/>
    <w:rsid w:val="00E37173"/>
    <w:rsid w:val="00E55670"/>
    <w:rsid w:val="00E764EE"/>
    <w:rsid w:val="00EB64EC"/>
    <w:rsid w:val="00ED4CF5"/>
    <w:rsid w:val="00F110D1"/>
    <w:rsid w:val="00F66708"/>
    <w:rsid w:val="00F71D73"/>
    <w:rsid w:val="00F763B1"/>
    <w:rsid w:val="00FA402E"/>
    <w:rsid w:val="00FB49C2"/>
    <w:rsid w:val="00FD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EDA6B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33473C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5670"/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5C19" w:themeColor="accent2" w:themeShade="8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94E1C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E762A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E762A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94E1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94E1C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semiHidden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445C19" w:themeColor="accent2" w:themeShade="8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4E0D"/>
    <w:rPr>
      <w:rFonts w:asciiTheme="majorHAnsi" w:hAnsiTheme="majorHAnsi"/>
      <w:color w:val="445C19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318B98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CB0809"/>
    <w:pPr>
      <w:spacing w:after="0"/>
      <w:jc w:val="right"/>
    </w:pPr>
    <w:rPr>
      <w:szCs w:val="18"/>
    </w:rPr>
  </w:style>
  <w:style w:type="paragraph" w:styleId="Date">
    <w:name w:val="Date"/>
    <w:basedOn w:val="Normal"/>
    <w:next w:val="Salutation"/>
    <w:link w:val="DateChar"/>
    <w:uiPriority w:val="4"/>
    <w:unhideWhenUsed/>
    <w:qFormat/>
    <w:pPr>
      <w:spacing w:before="720" w:after="960"/>
    </w:pPr>
  </w:style>
  <w:style w:type="character" w:customStyle="1" w:styleId="DateChar">
    <w:name w:val="Date Char"/>
    <w:basedOn w:val="DefaultParagraphFont"/>
    <w:link w:val="Date"/>
    <w:uiPriority w:val="4"/>
    <w:rsid w:val="00752FC4"/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445C19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549E39" w:themeColor="accent1" w:frame="1"/>
        <w:left w:val="single" w:sz="2" w:space="10" w:color="549E39" w:themeColor="accent1" w:frame="1"/>
        <w:bottom w:val="single" w:sz="2" w:space="10" w:color="549E39" w:themeColor="accent1" w:frame="1"/>
        <w:right w:val="single" w:sz="2" w:space="10" w:color="549E39" w:themeColor="accent1" w:frame="1"/>
      </w:pBdr>
      <w:ind w:left="1152" w:right="1152"/>
    </w:pPr>
    <w:rPr>
      <w:rFonts w:eastAsiaTheme="minorEastAsia"/>
      <w:i/>
      <w:iCs/>
      <w:color w:val="3E762A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unhideWhenUsed/>
    <w:qFormat/>
    <w:rsid w:val="00572222"/>
    <w:pPr>
      <w:spacing w:after="200" w:line="240" w:lineRule="auto"/>
    </w:pPr>
    <w:rPr>
      <w:i/>
      <w:iCs/>
      <w:color w:val="455F51" w:themeColor="text2"/>
      <w:szCs w:val="18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FD3" w:themeFill="accent1" w:themeFillTint="33"/>
    </w:tcPr>
    <w:tblStylePr w:type="firstRow">
      <w:rPr>
        <w:b/>
        <w:bCs/>
      </w:rPr>
      <w:tblPr/>
      <w:tcPr>
        <w:shd w:val="clear" w:color="auto" w:fill="B7DFA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DFA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E762A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E762A" w:themeFill="accent1" w:themeFillShade="BF"/>
      </w:tcPr>
    </w:tblStylePr>
    <w:tblStylePr w:type="band1Vert">
      <w:tblPr/>
      <w:tcPr>
        <w:shd w:val="clear" w:color="auto" w:fill="A5D893" w:themeFill="accent1" w:themeFillTint="7F"/>
      </w:tcPr>
    </w:tblStylePr>
    <w:tblStylePr w:type="band1Horz">
      <w:tblPr/>
      <w:tcPr>
        <w:shd w:val="clear" w:color="auto" w:fill="A5D89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F3D3" w:themeFill="accent2" w:themeFillTint="33"/>
    </w:tcPr>
    <w:tblStylePr w:type="firstRow">
      <w:rPr>
        <w:b/>
        <w:bCs/>
      </w:rPr>
      <w:tblPr/>
      <w:tcPr>
        <w:shd w:val="clear" w:color="auto" w:fill="D1E7A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1E7A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6892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68926" w:themeFill="accent2" w:themeFillShade="BF"/>
      </w:tcPr>
    </w:tblStylePr>
    <w:tblStylePr w:type="band1Vert">
      <w:tblPr/>
      <w:tcPr>
        <w:shd w:val="clear" w:color="auto" w:fill="C6E193" w:themeFill="accent2" w:themeFillTint="7F"/>
      </w:tcPr>
    </w:tblStylePr>
    <w:tblStylePr w:type="band1Horz">
      <w:tblPr/>
      <w:tcPr>
        <w:shd w:val="clear" w:color="auto" w:fill="C6E19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5D7" w:themeFill="accent3" w:themeFillTint="33"/>
    </w:tcPr>
    <w:tblStylePr w:type="firstRow">
      <w:rPr>
        <w:b/>
        <w:bCs/>
      </w:rPr>
      <w:tblPr/>
      <w:tcPr>
        <w:shd w:val="clear" w:color="auto" w:fill="E5EBB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EBB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39F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39F27" w:themeFill="accent3" w:themeFillShade="BF"/>
      </w:tcPr>
    </w:tblStylePr>
    <w:tblStylePr w:type="band1Vert">
      <w:tblPr/>
      <w:tcPr>
        <w:shd w:val="clear" w:color="auto" w:fill="DFE79C" w:themeFill="accent3" w:themeFillTint="7F"/>
      </w:tcPr>
    </w:tblStylePr>
    <w:tblStylePr w:type="band1Horz">
      <w:tblPr/>
      <w:tcPr>
        <w:shd w:val="clear" w:color="auto" w:fill="DFE79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8FEEE" w:themeFill="accent4" w:themeFillTint="33"/>
    </w:tcPr>
    <w:tblStylePr w:type="firstRow">
      <w:rPr>
        <w:b/>
        <w:bCs/>
      </w:rPr>
      <w:tblPr/>
      <w:tcPr>
        <w:shd w:val="clear" w:color="auto" w:fill="71FDDE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1FDDE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170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17057" w:themeFill="accent4" w:themeFillShade="BF"/>
      </w:tcPr>
    </w:tblStylePr>
    <w:tblStylePr w:type="band1Vert">
      <w:tblPr/>
      <w:tcPr>
        <w:shd w:val="clear" w:color="auto" w:fill="4FFCD6" w:themeFill="accent4" w:themeFillTint="7F"/>
      </w:tcPr>
    </w:tblStylePr>
    <w:tblStylePr w:type="band1Horz">
      <w:tblPr/>
      <w:tcPr>
        <w:shd w:val="clear" w:color="auto" w:fill="4FFCD6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F0F3" w:themeFill="accent5" w:themeFillTint="33"/>
    </w:tcPr>
    <w:tblStylePr w:type="firstRow">
      <w:rPr>
        <w:b/>
        <w:bCs/>
      </w:rPr>
      <w:tblPr/>
      <w:tcPr>
        <w:shd w:val="clear" w:color="auto" w:fill="B6E1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E1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B9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B98" w:themeFill="accent5" w:themeFillShade="BF"/>
      </w:tcPr>
    </w:tblStylePr>
    <w:tblStylePr w:type="band1Vert">
      <w:tblPr/>
      <w:tcPr>
        <w:shd w:val="clear" w:color="auto" w:fill="A4DAE1" w:themeFill="accent5" w:themeFillTint="7F"/>
      </w:tcPr>
    </w:tblStylePr>
    <w:tblStylePr w:type="band1Horz">
      <w:tblPr/>
      <w:tcPr>
        <w:shd w:val="clear" w:color="auto" w:fill="A4DA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DFC" w:themeFill="accent6" w:themeFillTint="33"/>
    </w:tcPr>
    <w:tblStylePr w:type="firstRow">
      <w:rPr>
        <w:b/>
        <w:bCs/>
      </w:rPr>
      <w:tblPr/>
      <w:tcPr>
        <w:shd w:val="clear" w:color="auto" w:fill="83DCF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DCF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066684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066684" w:themeFill="accent6" w:themeFillShade="BF"/>
      </w:tcPr>
    </w:tblStylePr>
    <w:tblStylePr w:type="band1Vert">
      <w:tblPr/>
      <w:tcPr>
        <w:shd w:val="clear" w:color="auto" w:fill="65D4F7" w:themeFill="accent6" w:themeFillTint="7F"/>
      </w:tcPr>
    </w:tblStylePr>
    <w:tblStylePr w:type="band1Horz">
      <w:tblPr/>
      <w:tcPr>
        <w:shd w:val="clear" w:color="auto" w:fill="65D4F7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9329" w:themeFill="accent2" w:themeFillShade="CC"/>
      </w:tcPr>
    </w:tblStylePr>
    <w:tblStylePr w:type="lastRow">
      <w:rPr>
        <w:b/>
        <w:bCs/>
        <w:color w:val="6E932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7E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9329" w:themeFill="accent2" w:themeFillShade="CC"/>
      </w:tcPr>
    </w:tblStylePr>
    <w:tblStylePr w:type="lastRow">
      <w:rPr>
        <w:b/>
        <w:bCs/>
        <w:color w:val="6E932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BC9" w:themeFill="accent1" w:themeFillTint="3F"/>
      </w:tcPr>
    </w:tblStylePr>
    <w:tblStylePr w:type="band1Horz">
      <w:tblPr/>
      <w:tcPr>
        <w:shd w:val="clear" w:color="auto" w:fill="DAEFD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9329" w:themeFill="accent2" w:themeFillShade="CC"/>
      </w:tcPr>
    </w:tblStylePr>
    <w:tblStylePr w:type="lastRow">
      <w:rPr>
        <w:b/>
        <w:bCs/>
        <w:color w:val="6E932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0C9" w:themeFill="accent2" w:themeFillTint="3F"/>
      </w:tcPr>
    </w:tblStylePr>
    <w:tblStylePr w:type="band1Horz">
      <w:tblPr/>
      <w:tcPr>
        <w:shd w:val="clear" w:color="auto" w:fill="E8F3D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AE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1775D" w:themeFill="accent4" w:themeFillShade="CC"/>
      </w:tcPr>
    </w:tblStylePr>
    <w:tblStylePr w:type="lastRow">
      <w:rPr>
        <w:b/>
        <w:bCs/>
        <w:color w:val="01775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3CE" w:themeFill="accent3" w:themeFillTint="3F"/>
      </w:tcPr>
    </w:tblStylePr>
    <w:tblStylePr w:type="band1Horz">
      <w:tblPr/>
      <w:tcPr>
        <w:shd w:val="clear" w:color="auto" w:fill="F2F5D7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CFE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DAA29" w:themeFill="accent3" w:themeFillShade="CC"/>
      </w:tcPr>
    </w:tblStylePr>
    <w:tblStylePr w:type="lastRow">
      <w:rPr>
        <w:b/>
        <w:bCs/>
        <w:color w:val="9DAA29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FDEA" w:themeFill="accent4" w:themeFillTint="3F"/>
      </w:tcPr>
    </w:tblStylePr>
    <w:tblStylePr w:type="band1Horz">
      <w:tblPr/>
      <w:tcPr>
        <w:shd w:val="clear" w:color="auto" w:fill="B8FEEE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7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76D8D" w:themeFill="accent6" w:themeFillShade="CC"/>
      </w:tcPr>
    </w:tblStylePr>
    <w:tblStylePr w:type="lastRow">
      <w:rPr>
        <w:b/>
        <w:bCs/>
        <w:color w:val="076D8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CF0" w:themeFill="accent5" w:themeFillTint="3F"/>
      </w:tcPr>
    </w:tblStylePr>
    <w:tblStylePr w:type="band1Horz">
      <w:tblPr/>
      <w:tcPr>
        <w:shd w:val="clear" w:color="auto" w:fill="DAF0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6F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595A2" w:themeFill="accent5" w:themeFillShade="CC"/>
      </w:tcPr>
    </w:tblStylePr>
    <w:tblStylePr w:type="lastRow">
      <w:rPr>
        <w:b/>
        <w:bCs/>
        <w:color w:val="3595A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E9FB" w:themeFill="accent6" w:themeFillTint="3F"/>
      </w:tcPr>
    </w:tblStylePr>
    <w:tblStylePr w:type="band1Horz">
      <w:tblPr/>
      <w:tcPr>
        <w:shd w:val="clear" w:color="auto" w:fill="C1EDFC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B833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B83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B833" w:themeColor="accent2"/>
        <w:left w:val="single" w:sz="4" w:space="0" w:color="549E39" w:themeColor="accent1"/>
        <w:bottom w:val="single" w:sz="4" w:space="0" w:color="549E39" w:themeColor="accent1"/>
        <w:right w:val="single" w:sz="4" w:space="0" w:color="549E3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7E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B83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25E22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25E22" w:themeColor="accent1" w:themeShade="99"/>
          <w:insideV w:val="nil"/>
        </w:tcBorders>
        <w:shd w:val="clear" w:color="auto" w:fill="325E22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25E22" w:themeFill="accent1" w:themeFillShade="99"/>
      </w:tcPr>
    </w:tblStylePr>
    <w:tblStylePr w:type="band1Vert">
      <w:tblPr/>
      <w:tcPr>
        <w:shd w:val="clear" w:color="auto" w:fill="B7DFA8" w:themeFill="accent1" w:themeFillTint="66"/>
      </w:tcPr>
    </w:tblStylePr>
    <w:tblStylePr w:type="band1Horz">
      <w:tblPr/>
      <w:tcPr>
        <w:shd w:val="clear" w:color="auto" w:fill="A5D89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B833" w:themeColor="accent2"/>
        <w:left w:val="single" w:sz="4" w:space="0" w:color="8AB833" w:themeColor="accent2"/>
        <w:bottom w:val="single" w:sz="4" w:space="0" w:color="8AB833" w:themeColor="accent2"/>
        <w:right w:val="single" w:sz="4" w:space="0" w:color="8AB833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B83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6E1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6E1E" w:themeColor="accent2" w:themeShade="99"/>
          <w:insideV w:val="nil"/>
        </w:tcBorders>
        <w:shd w:val="clear" w:color="auto" w:fill="526E1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6E1E" w:themeFill="accent2" w:themeFillShade="99"/>
      </w:tcPr>
    </w:tblStylePr>
    <w:tblStylePr w:type="band1Vert">
      <w:tblPr/>
      <w:tcPr>
        <w:shd w:val="clear" w:color="auto" w:fill="D1E7A8" w:themeFill="accent2" w:themeFillTint="66"/>
      </w:tcPr>
    </w:tblStylePr>
    <w:tblStylePr w:type="band1Horz">
      <w:tblPr/>
      <w:tcPr>
        <w:shd w:val="clear" w:color="auto" w:fill="C6E19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29676" w:themeColor="accent4"/>
        <w:left w:val="single" w:sz="4" w:space="0" w:color="C0CF3A" w:themeColor="accent3"/>
        <w:bottom w:val="single" w:sz="4" w:space="0" w:color="C0CF3A" w:themeColor="accent3"/>
        <w:right w:val="single" w:sz="4" w:space="0" w:color="C0CF3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AE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2967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7F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7F1F" w:themeColor="accent3" w:themeShade="99"/>
          <w:insideV w:val="nil"/>
        </w:tcBorders>
        <w:shd w:val="clear" w:color="auto" w:fill="757F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7F1F" w:themeFill="accent3" w:themeFillShade="99"/>
      </w:tcPr>
    </w:tblStylePr>
    <w:tblStylePr w:type="band1Vert">
      <w:tblPr/>
      <w:tcPr>
        <w:shd w:val="clear" w:color="auto" w:fill="E5EBB0" w:themeFill="accent3" w:themeFillTint="66"/>
      </w:tcPr>
    </w:tblStylePr>
    <w:tblStylePr w:type="band1Horz">
      <w:tblPr/>
      <w:tcPr>
        <w:shd w:val="clear" w:color="auto" w:fill="DFE79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CF3A" w:themeColor="accent3"/>
        <w:left w:val="single" w:sz="4" w:space="0" w:color="029676" w:themeColor="accent4"/>
        <w:bottom w:val="single" w:sz="4" w:space="0" w:color="029676" w:themeColor="accent4"/>
        <w:right w:val="single" w:sz="4" w:space="0" w:color="02967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FE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CF3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15946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15946" w:themeColor="accent4" w:themeShade="99"/>
          <w:insideV w:val="nil"/>
        </w:tcBorders>
        <w:shd w:val="clear" w:color="auto" w:fill="015946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5946" w:themeFill="accent4" w:themeFillShade="99"/>
      </w:tcPr>
    </w:tblStylePr>
    <w:tblStylePr w:type="band1Vert">
      <w:tblPr/>
      <w:tcPr>
        <w:shd w:val="clear" w:color="auto" w:fill="71FDDE" w:themeFill="accent4" w:themeFillTint="66"/>
      </w:tcPr>
    </w:tblStylePr>
    <w:tblStylePr w:type="band1Horz">
      <w:tblPr/>
      <w:tcPr>
        <w:shd w:val="clear" w:color="auto" w:fill="4FFCD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989B1" w:themeColor="accent6"/>
        <w:left w:val="single" w:sz="4" w:space="0" w:color="4AB5C4" w:themeColor="accent5"/>
        <w:bottom w:val="single" w:sz="4" w:space="0" w:color="4AB5C4" w:themeColor="accent5"/>
        <w:right w:val="single" w:sz="4" w:space="0" w:color="4AB5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7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989B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86F7A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86F7A" w:themeColor="accent5" w:themeShade="99"/>
          <w:insideV w:val="nil"/>
        </w:tcBorders>
        <w:shd w:val="clear" w:color="auto" w:fill="286F7A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86F7A" w:themeFill="accent5" w:themeFillShade="99"/>
      </w:tcPr>
    </w:tblStylePr>
    <w:tblStylePr w:type="band1Vert">
      <w:tblPr/>
      <w:tcPr>
        <w:shd w:val="clear" w:color="auto" w:fill="B6E1E7" w:themeFill="accent5" w:themeFillTint="66"/>
      </w:tcPr>
    </w:tblStylePr>
    <w:tblStylePr w:type="band1Horz">
      <w:tblPr/>
      <w:tcPr>
        <w:shd w:val="clear" w:color="auto" w:fill="A4DA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AB5C4" w:themeColor="accent5"/>
        <w:left w:val="single" w:sz="4" w:space="0" w:color="0989B1" w:themeColor="accent6"/>
        <w:bottom w:val="single" w:sz="4" w:space="0" w:color="0989B1" w:themeColor="accent6"/>
        <w:right w:val="single" w:sz="4" w:space="0" w:color="0989B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6F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AB5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5516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55169" w:themeColor="accent6" w:themeShade="99"/>
          <w:insideV w:val="nil"/>
        </w:tcBorders>
        <w:shd w:val="clear" w:color="auto" w:fill="05516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55169" w:themeFill="accent6" w:themeFillShade="99"/>
      </w:tcPr>
    </w:tblStylePr>
    <w:tblStylePr w:type="band1Vert">
      <w:tblPr/>
      <w:tcPr>
        <w:shd w:val="clear" w:color="auto" w:fill="83DCF8" w:themeFill="accent6" w:themeFillTint="66"/>
      </w:tcPr>
    </w:tblStylePr>
    <w:tblStylePr w:type="band1Horz">
      <w:tblPr/>
      <w:tcPr>
        <w:shd w:val="clear" w:color="auto" w:fill="65D4F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49E3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94E1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E762A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E762A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762A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762A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B833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5B1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6892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6892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892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8926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CF3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6919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39F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39F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9F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9F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2967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14A3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170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170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0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057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AB5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15C6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B9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B9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B9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B9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989B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4435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66684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66684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66684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66684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445C19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7DFA8" w:themeColor="accent1" w:themeTint="66"/>
        <w:left w:val="single" w:sz="4" w:space="0" w:color="B7DFA8" w:themeColor="accent1" w:themeTint="66"/>
        <w:bottom w:val="single" w:sz="4" w:space="0" w:color="B7DFA8" w:themeColor="accent1" w:themeTint="66"/>
        <w:right w:val="single" w:sz="4" w:space="0" w:color="B7DFA8" w:themeColor="accent1" w:themeTint="66"/>
        <w:insideH w:val="single" w:sz="4" w:space="0" w:color="B7DFA8" w:themeColor="accent1" w:themeTint="66"/>
        <w:insideV w:val="single" w:sz="4" w:space="0" w:color="B7DFA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3D07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3D07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1E7A8" w:themeColor="accent2" w:themeTint="66"/>
        <w:left w:val="single" w:sz="4" w:space="0" w:color="D1E7A8" w:themeColor="accent2" w:themeTint="66"/>
        <w:bottom w:val="single" w:sz="4" w:space="0" w:color="D1E7A8" w:themeColor="accent2" w:themeTint="66"/>
        <w:right w:val="single" w:sz="4" w:space="0" w:color="D1E7A8" w:themeColor="accent2" w:themeTint="66"/>
        <w:insideH w:val="single" w:sz="4" w:space="0" w:color="D1E7A8" w:themeColor="accent2" w:themeTint="66"/>
        <w:insideV w:val="single" w:sz="4" w:space="0" w:color="D1E7A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ADB7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ADB7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5EBB0" w:themeColor="accent3" w:themeTint="66"/>
        <w:left w:val="single" w:sz="4" w:space="0" w:color="E5EBB0" w:themeColor="accent3" w:themeTint="66"/>
        <w:bottom w:val="single" w:sz="4" w:space="0" w:color="E5EBB0" w:themeColor="accent3" w:themeTint="66"/>
        <w:right w:val="single" w:sz="4" w:space="0" w:color="E5EBB0" w:themeColor="accent3" w:themeTint="66"/>
        <w:insideH w:val="single" w:sz="4" w:space="0" w:color="E5EBB0" w:themeColor="accent3" w:themeTint="66"/>
        <w:insideV w:val="single" w:sz="4" w:space="0" w:color="E5EBB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9E28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E28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1FDDE" w:themeColor="accent4" w:themeTint="66"/>
        <w:left w:val="single" w:sz="4" w:space="0" w:color="71FDDE" w:themeColor="accent4" w:themeTint="66"/>
        <w:bottom w:val="single" w:sz="4" w:space="0" w:color="71FDDE" w:themeColor="accent4" w:themeTint="66"/>
        <w:right w:val="single" w:sz="4" w:space="0" w:color="71FDDE" w:themeColor="accent4" w:themeTint="66"/>
        <w:insideH w:val="single" w:sz="4" w:space="0" w:color="71FDDE" w:themeColor="accent4" w:themeTint="66"/>
        <w:insideV w:val="single" w:sz="4" w:space="0" w:color="71FDDE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2AFCC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AFCC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6E1E7" w:themeColor="accent5" w:themeTint="66"/>
        <w:left w:val="single" w:sz="4" w:space="0" w:color="B6E1E7" w:themeColor="accent5" w:themeTint="66"/>
        <w:bottom w:val="single" w:sz="4" w:space="0" w:color="B6E1E7" w:themeColor="accent5" w:themeTint="66"/>
        <w:right w:val="single" w:sz="4" w:space="0" w:color="B6E1E7" w:themeColor="accent5" w:themeTint="66"/>
        <w:insideH w:val="single" w:sz="4" w:space="0" w:color="B6E1E7" w:themeColor="accent5" w:themeTint="66"/>
        <w:insideV w:val="single" w:sz="4" w:space="0" w:color="B6E1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D2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D2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3DCF8" w:themeColor="accent6" w:themeTint="66"/>
        <w:left w:val="single" w:sz="4" w:space="0" w:color="83DCF8" w:themeColor="accent6" w:themeTint="66"/>
        <w:bottom w:val="single" w:sz="4" w:space="0" w:color="83DCF8" w:themeColor="accent6" w:themeTint="66"/>
        <w:right w:val="single" w:sz="4" w:space="0" w:color="83DCF8" w:themeColor="accent6" w:themeTint="66"/>
        <w:insideH w:val="single" w:sz="4" w:space="0" w:color="83DCF8" w:themeColor="accent6" w:themeTint="66"/>
        <w:insideV w:val="single" w:sz="4" w:space="0" w:color="83DCF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45CBF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CBF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93D07C" w:themeColor="accent1" w:themeTint="99"/>
        <w:bottom w:val="single" w:sz="2" w:space="0" w:color="93D07C" w:themeColor="accent1" w:themeTint="99"/>
        <w:insideH w:val="single" w:sz="2" w:space="0" w:color="93D07C" w:themeColor="accent1" w:themeTint="99"/>
        <w:insideV w:val="single" w:sz="2" w:space="0" w:color="93D07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3D07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3D07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ADB7D" w:themeColor="accent2" w:themeTint="99"/>
        <w:bottom w:val="single" w:sz="2" w:space="0" w:color="BADB7D" w:themeColor="accent2" w:themeTint="99"/>
        <w:insideH w:val="single" w:sz="2" w:space="0" w:color="BADB7D" w:themeColor="accent2" w:themeTint="99"/>
        <w:insideV w:val="single" w:sz="2" w:space="0" w:color="BADB7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ADB7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ADB7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D9E288" w:themeColor="accent3" w:themeTint="99"/>
        <w:bottom w:val="single" w:sz="2" w:space="0" w:color="D9E288" w:themeColor="accent3" w:themeTint="99"/>
        <w:insideH w:val="single" w:sz="2" w:space="0" w:color="D9E288" w:themeColor="accent3" w:themeTint="99"/>
        <w:insideV w:val="single" w:sz="2" w:space="0" w:color="D9E288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E288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E288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2AFCCE" w:themeColor="accent4" w:themeTint="99"/>
        <w:bottom w:val="single" w:sz="2" w:space="0" w:color="2AFCCE" w:themeColor="accent4" w:themeTint="99"/>
        <w:insideH w:val="single" w:sz="2" w:space="0" w:color="2AFCCE" w:themeColor="accent4" w:themeTint="99"/>
        <w:insideV w:val="single" w:sz="2" w:space="0" w:color="2AFCCE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AFCCE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AFCCE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92D2DB" w:themeColor="accent5" w:themeTint="99"/>
        <w:bottom w:val="single" w:sz="2" w:space="0" w:color="92D2DB" w:themeColor="accent5" w:themeTint="99"/>
        <w:insideH w:val="single" w:sz="2" w:space="0" w:color="92D2DB" w:themeColor="accent5" w:themeTint="99"/>
        <w:insideV w:val="single" w:sz="2" w:space="0" w:color="92D2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D2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D2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45CBF5" w:themeColor="accent6" w:themeTint="99"/>
        <w:bottom w:val="single" w:sz="2" w:space="0" w:color="45CBF5" w:themeColor="accent6" w:themeTint="99"/>
        <w:insideH w:val="single" w:sz="2" w:space="0" w:color="45CBF5" w:themeColor="accent6" w:themeTint="99"/>
        <w:insideV w:val="single" w:sz="2" w:space="0" w:color="45CBF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CBF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CBF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3D07C" w:themeColor="accent1" w:themeTint="99"/>
        <w:left w:val="single" w:sz="4" w:space="0" w:color="93D07C" w:themeColor="accent1" w:themeTint="99"/>
        <w:bottom w:val="single" w:sz="4" w:space="0" w:color="93D07C" w:themeColor="accent1" w:themeTint="99"/>
        <w:right w:val="single" w:sz="4" w:space="0" w:color="93D07C" w:themeColor="accent1" w:themeTint="99"/>
        <w:insideH w:val="single" w:sz="4" w:space="0" w:color="93D07C" w:themeColor="accent1" w:themeTint="99"/>
        <w:insideV w:val="single" w:sz="4" w:space="0" w:color="93D07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  <w:tblStylePr w:type="neCell">
      <w:tblPr/>
      <w:tcPr>
        <w:tcBorders>
          <w:bottom w:val="single" w:sz="4" w:space="0" w:color="93D07C" w:themeColor="accent1" w:themeTint="99"/>
        </w:tcBorders>
      </w:tcPr>
    </w:tblStylePr>
    <w:tblStylePr w:type="nwCell">
      <w:tblPr/>
      <w:tcPr>
        <w:tcBorders>
          <w:bottom w:val="single" w:sz="4" w:space="0" w:color="93D07C" w:themeColor="accent1" w:themeTint="99"/>
        </w:tcBorders>
      </w:tcPr>
    </w:tblStylePr>
    <w:tblStylePr w:type="seCell">
      <w:tblPr/>
      <w:tcPr>
        <w:tcBorders>
          <w:top w:val="single" w:sz="4" w:space="0" w:color="93D07C" w:themeColor="accent1" w:themeTint="99"/>
        </w:tcBorders>
      </w:tcPr>
    </w:tblStylePr>
    <w:tblStylePr w:type="swCell">
      <w:tblPr/>
      <w:tcPr>
        <w:tcBorders>
          <w:top w:val="single" w:sz="4" w:space="0" w:color="93D07C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ADB7D" w:themeColor="accent2" w:themeTint="99"/>
        <w:left w:val="single" w:sz="4" w:space="0" w:color="BADB7D" w:themeColor="accent2" w:themeTint="99"/>
        <w:bottom w:val="single" w:sz="4" w:space="0" w:color="BADB7D" w:themeColor="accent2" w:themeTint="99"/>
        <w:right w:val="single" w:sz="4" w:space="0" w:color="BADB7D" w:themeColor="accent2" w:themeTint="99"/>
        <w:insideH w:val="single" w:sz="4" w:space="0" w:color="BADB7D" w:themeColor="accent2" w:themeTint="99"/>
        <w:insideV w:val="single" w:sz="4" w:space="0" w:color="BADB7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  <w:tblStylePr w:type="neCell">
      <w:tblPr/>
      <w:tcPr>
        <w:tcBorders>
          <w:bottom w:val="single" w:sz="4" w:space="0" w:color="BADB7D" w:themeColor="accent2" w:themeTint="99"/>
        </w:tcBorders>
      </w:tcPr>
    </w:tblStylePr>
    <w:tblStylePr w:type="nwCell">
      <w:tblPr/>
      <w:tcPr>
        <w:tcBorders>
          <w:bottom w:val="single" w:sz="4" w:space="0" w:color="BADB7D" w:themeColor="accent2" w:themeTint="99"/>
        </w:tcBorders>
      </w:tcPr>
    </w:tblStylePr>
    <w:tblStylePr w:type="seCell">
      <w:tblPr/>
      <w:tcPr>
        <w:tcBorders>
          <w:top w:val="single" w:sz="4" w:space="0" w:color="BADB7D" w:themeColor="accent2" w:themeTint="99"/>
        </w:tcBorders>
      </w:tcPr>
    </w:tblStylePr>
    <w:tblStylePr w:type="swCell">
      <w:tblPr/>
      <w:tcPr>
        <w:tcBorders>
          <w:top w:val="single" w:sz="4" w:space="0" w:color="BADB7D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9E288" w:themeColor="accent3" w:themeTint="99"/>
        <w:left w:val="single" w:sz="4" w:space="0" w:color="D9E288" w:themeColor="accent3" w:themeTint="99"/>
        <w:bottom w:val="single" w:sz="4" w:space="0" w:color="D9E288" w:themeColor="accent3" w:themeTint="99"/>
        <w:right w:val="single" w:sz="4" w:space="0" w:color="D9E288" w:themeColor="accent3" w:themeTint="99"/>
        <w:insideH w:val="single" w:sz="4" w:space="0" w:color="D9E288" w:themeColor="accent3" w:themeTint="99"/>
        <w:insideV w:val="single" w:sz="4" w:space="0" w:color="D9E28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  <w:tblStylePr w:type="neCell">
      <w:tblPr/>
      <w:tcPr>
        <w:tcBorders>
          <w:bottom w:val="single" w:sz="4" w:space="0" w:color="D9E288" w:themeColor="accent3" w:themeTint="99"/>
        </w:tcBorders>
      </w:tcPr>
    </w:tblStylePr>
    <w:tblStylePr w:type="nwCell">
      <w:tblPr/>
      <w:tcPr>
        <w:tcBorders>
          <w:bottom w:val="single" w:sz="4" w:space="0" w:color="D9E288" w:themeColor="accent3" w:themeTint="99"/>
        </w:tcBorders>
      </w:tcPr>
    </w:tblStylePr>
    <w:tblStylePr w:type="seCell">
      <w:tblPr/>
      <w:tcPr>
        <w:tcBorders>
          <w:top w:val="single" w:sz="4" w:space="0" w:color="D9E288" w:themeColor="accent3" w:themeTint="99"/>
        </w:tcBorders>
      </w:tcPr>
    </w:tblStylePr>
    <w:tblStylePr w:type="swCell">
      <w:tblPr/>
      <w:tcPr>
        <w:tcBorders>
          <w:top w:val="single" w:sz="4" w:space="0" w:color="D9E288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AFCCE" w:themeColor="accent4" w:themeTint="99"/>
        <w:left w:val="single" w:sz="4" w:space="0" w:color="2AFCCE" w:themeColor="accent4" w:themeTint="99"/>
        <w:bottom w:val="single" w:sz="4" w:space="0" w:color="2AFCCE" w:themeColor="accent4" w:themeTint="99"/>
        <w:right w:val="single" w:sz="4" w:space="0" w:color="2AFCCE" w:themeColor="accent4" w:themeTint="99"/>
        <w:insideH w:val="single" w:sz="4" w:space="0" w:color="2AFCCE" w:themeColor="accent4" w:themeTint="99"/>
        <w:insideV w:val="single" w:sz="4" w:space="0" w:color="2AFCC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  <w:tblStylePr w:type="neCell">
      <w:tblPr/>
      <w:tcPr>
        <w:tcBorders>
          <w:bottom w:val="single" w:sz="4" w:space="0" w:color="2AFCCE" w:themeColor="accent4" w:themeTint="99"/>
        </w:tcBorders>
      </w:tcPr>
    </w:tblStylePr>
    <w:tblStylePr w:type="nwCell">
      <w:tblPr/>
      <w:tcPr>
        <w:tcBorders>
          <w:bottom w:val="single" w:sz="4" w:space="0" w:color="2AFCCE" w:themeColor="accent4" w:themeTint="99"/>
        </w:tcBorders>
      </w:tcPr>
    </w:tblStylePr>
    <w:tblStylePr w:type="seCell">
      <w:tblPr/>
      <w:tcPr>
        <w:tcBorders>
          <w:top w:val="single" w:sz="4" w:space="0" w:color="2AFCCE" w:themeColor="accent4" w:themeTint="99"/>
        </w:tcBorders>
      </w:tcPr>
    </w:tblStylePr>
    <w:tblStylePr w:type="swCell">
      <w:tblPr/>
      <w:tcPr>
        <w:tcBorders>
          <w:top w:val="single" w:sz="4" w:space="0" w:color="2AFCCE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2D2DB" w:themeColor="accent5" w:themeTint="99"/>
        <w:left w:val="single" w:sz="4" w:space="0" w:color="92D2DB" w:themeColor="accent5" w:themeTint="99"/>
        <w:bottom w:val="single" w:sz="4" w:space="0" w:color="92D2DB" w:themeColor="accent5" w:themeTint="99"/>
        <w:right w:val="single" w:sz="4" w:space="0" w:color="92D2DB" w:themeColor="accent5" w:themeTint="99"/>
        <w:insideH w:val="single" w:sz="4" w:space="0" w:color="92D2DB" w:themeColor="accent5" w:themeTint="99"/>
        <w:insideV w:val="single" w:sz="4" w:space="0" w:color="92D2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  <w:tblStylePr w:type="neCell">
      <w:tblPr/>
      <w:tcPr>
        <w:tcBorders>
          <w:bottom w:val="single" w:sz="4" w:space="0" w:color="92D2DB" w:themeColor="accent5" w:themeTint="99"/>
        </w:tcBorders>
      </w:tcPr>
    </w:tblStylePr>
    <w:tblStylePr w:type="nwCell">
      <w:tblPr/>
      <w:tcPr>
        <w:tcBorders>
          <w:bottom w:val="single" w:sz="4" w:space="0" w:color="92D2DB" w:themeColor="accent5" w:themeTint="99"/>
        </w:tcBorders>
      </w:tcPr>
    </w:tblStylePr>
    <w:tblStylePr w:type="seCell">
      <w:tblPr/>
      <w:tcPr>
        <w:tcBorders>
          <w:top w:val="single" w:sz="4" w:space="0" w:color="92D2DB" w:themeColor="accent5" w:themeTint="99"/>
        </w:tcBorders>
      </w:tcPr>
    </w:tblStylePr>
    <w:tblStylePr w:type="swCell">
      <w:tblPr/>
      <w:tcPr>
        <w:tcBorders>
          <w:top w:val="single" w:sz="4" w:space="0" w:color="92D2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5CBF5" w:themeColor="accent6" w:themeTint="99"/>
        <w:left w:val="single" w:sz="4" w:space="0" w:color="45CBF5" w:themeColor="accent6" w:themeTint="99"/>
        <w:bottom w:val="single" w:sz="4" w:space="0" w:color="45CBF5" w:themeColor="accent6" w:themeTint="99"/>
        <w:right w:val="single" w:sz="4" w:space="0" w:color="45CBF5" w:themeColor="accent6" w:themeTint="99"/>
        <w:insideH w:val="single" w:sz="4" w:space="0" w:color="45CBF5" w:themeColor="accent6" w:themeTint="99"/>
        <w:insideV w:val="single" w:sz="4" w:space="0" w:color="45CBF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  <w:tblStylePr w:type="neCell">
      <w:tblPr/>
      <w:tcPr>
        <w:tcBorders>
          <w:bottom w:val="single" w:sz="4" w:space="0" w:color="45CBF5" w:themeColor="accent6" w:themeTint="99"/>
        </w:tcBorders>
      </w:tcPr>
    </w:tblStylePr>
    <w:tblStylePr w:type="nwCell">
      <w:tblPr/>
      <w:tcPr>
        <w:tcBorders>
          <w:bottom w:val="single" w:sz="4" w:space="0" w:color="45CBF5" w:themeColor="accent6" w:themeTint="99"/>
        </w:tcBorders>
      </w:tcPr>
    </w:tblStylePr>
    <w:tblStylePr w:type="seCell">
      <w:tblPr/>
      <w:tcPr>
        <w:tcBorders>
          <w:top w:val="single" w:sz="4" w:space="0" w:color="45CBF5" w:themeColor="accent6" w:themeTint="99"/>
        </w:tcBorders>
      </w:tcPr>
    </w:tblStylePr>
    <w:tblStylePr w:type="swCell">
      <w:tblPr/>
      <w:tcPr>
        <w:tcBorders>
          <w:top w:val="single" w:sz="4" w:space="0" w:color="45CBF5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3D07C" w:themeColor="accent1" w:themeTint="99"/>
        <w:left w:val="single" w:sz="4" w:space="0" w:color="93D07C" w:themeColor="accent1" w:themeTint="99"/>
        <w:bottom w:val="single" w:sz="4" w:space="0" w:color="93D07C" w:themeColor="accent1" w:themeTint="99"/>
        <w:right w:val="single" w:sz="4" w:space="0" w:color="93D07C" w:themeColor="accent1" w:themeTint="99"/>
        <w:insideH w:val="single" w:sz="4" w:space="0" w:color="93D07C" w:themeColor="accent1" w:themeTint="99"/>
        <w:insideV w:val="single" w:sz="4" w:space="0" w:color="93D07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49E39" w:themeColor="accent1"/>
          <w:left w:val="single" w:sz="4" w:space="0" w:color="549E39" w:themeColor="accent1"/>
          <w:bottom w:val="single" w:sz="4" w:space="0" w:color="549E39" w:themeColor="accent1"/>
          <w:right w:val="single" w:sz="4" w:space="0" w:color="549E39" w:themeColor="accent1"/>
          <w:insideH w:val="nil"/>
          <w:insideV w:val="nil"/>
        </w:tcBorders>
        <w:shd w:val="clear" w:color="auto" w:fill="549E39" w:themeFill="accent1"/>
      </w:tcPr>
    </w:tblStylePr>
    <w:tblStylePr w:type="lastRow">
      <w:rPr>
        <w:b/>
        <w:bCs/>
      </w:rPr>
      <w:tblPr/>
      <w:tcPr>
        <w:tcBorders>
          <w:top w:val="double" w:sz="4" w:space="0" w:color="549E3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ADB7D" w:themeColor="accent2" w:themeTint="99"/>
        <w:left w:val="single" w:sz="4" w:space="0" w:color="BADB7D" w:themeColor="accent2" w:themeTint="99"/>
        <w:bottom w:val="single" w:sz="4" w:space="0" w:color="BADB7D" w:themeColor="accent2" w:themeTint="99"/>
        <w:right w:val="single" w:sz="4" w:space="0" w:color="BADB7D" w:themeColor="accent2" w:themeTint="99"/>
        <w:insideH w:val="single" w:sz="4" w:space="0" w:color="BADB7D" w:themeColor="accent2" w:themeTint="99"/>
        <w:insideV w:val="single" w:sz="4" w:space="0" w:color="BADB7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B833" w:themeColor="accent2"/>
          <w:left w:val="single" w:sz="4" w:space="0" w:color="8AB833" w:themeColor="accent2"/>
          <w:bottom w:val="single" w:sz="4" w:space="0" w:color="8AB833" w:themeColor="accent2"/>
          <w:right w:val="single" w:sz="4" w:space="0" w:color="8AB833" w:themeColor="accent2"/>
          <w:insideH w:val="nil"/>
          <w:insideV w:val="nil"/>
        </w:tcBorders>
        <w:shd w:val="clear" w:color="auto" w:fill="8AB833" w:themeFill="accent2"/>
      </w:tcPr>
    </w:tblStylePr>
    <w:tblStylePr w:type="lastRow">
      <w:rPr>
        <w:b/>
        <w:bCs/>
      </w:rPr>
      <w:tblPr/>
      <w:tcPr>
        <w:tcBorders>
          <w:top w:val="double" w:sz="4" w:space="0" w:color="8AB8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9E288" w:themeColor="accent3" w:themeTint="99"/>
        <w:left w:val="single" w:sz="4" w:space="0" w:color="D9E288" w:themeColor="accent3" w:themeTint="99"/>
        <w:bottom w:val="single" w:sz="4" w:space="0" w:color="D9E288" w:themeColor="accent3" w:themeTint="99"/>
        <w:right w:val="single" w:sz="4" w:space="0" w:color="D9E288" w:themeColor="accent3" w:themeTint="99"/>
        <w:insideH w:val="single" w:sz="4" w:space="0" w:color="D9E288" w:themeColor="accent3" w:themeTint="99"/>
        <w:insideV w:val="single" w:sz="4" w:space="0" w:color="D9E28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CF3A" w:themeColor="accent3"/>
          <w:left w:val="single" w:sz="4" w:space="0" w:color="C0CF3A" w:themeColor="accent3"/>
          <w:bottom w:val="single" w:sz="4" w:space="0" w:color="C0CF3A" w:themeColor="accent3"/>
          <w:right w:val="single" w:sz="4" w:space="0" w:color="C0CF3A" w:themeColor="accent3"/>
          <w:insideH w:val="nil"/>
          <w:insideV w:val="nil"/>
        </w:tcBorders>
        <w:shd w:val="clear" w:color="auto" w:fill="C0CF3A" w:themeFill="accent3"/>
      </w:tcPr>
    </w:tblStylePr>
    <w:tblStylePr w:type="lastRow">
      <w:rPr>
        <w:b/>
        <w:bCs/>
      </w:rPr>
      <w:tblPr/>
      <w:tcPr>
        <w:tcBorders>
          <w:top w:val="double" w:sz="4" w:space="0" w:color="C0CF3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AFCCE" w:themeColor="accent4" w:themeTint="99"/>
        <w:left w:val="single" w:sz="4" w:space="0" w:color="2AFCCE" w:themeColor="accent4" w:themeTint="99"/>
        <w:bottom w:val="single" w:sz="4" w:space="0" w:color="2AFCCE" w:themeColor="accent4" w:themeTint="99"/>
        <w:right w:val="single" w:sz="4" w:space="0" w:color="2AFCCE" w:themeColor="accent4" w:themeTint="99"/>
        <w:insideH w:val="single" w:sz="4" w:space="0" w:color="2AFCCE" w:themeColor="accent4" w:themeTint="99"/>
        <w:insideV w:val="single" w:sz="4" w:space="0" w:color="2AFCC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29676" w:themeColor="accent4"/>
          <w:left w:val="single" w:sz="4" w:space="0" w:color="029676" w:themeColor="accent4"/>
          <w:bottom w:val="single" w:sz="4" w:space="0" w:color="029676" w:themeColor="accent4"/>
          <w:right w:val="single" w:sz="4" w:space="0" w:color="029676" w:themeColor="accent4"/>
          <w:insideH w:val="nil"/>
          <w:insideV w:val="nil"/>
        </w:tcBorders>
        <w:shd w:val="clear" w:color="auto" w:fill="029676" w:themeFill="accent4"/>
      </w:tcPr>
    </w:tblStylePr>
    <w:tblStylePr w:type="lastRow">
      <w:rPr>
        <w:b/>
        <w:bCs/>
      </w:rPr>
      <w:tblPr/>
      <w:tcPr>
        <w:tcBorders>
          <w:top w:val="double" w:sz="4" w:space="0" w:color="02967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2D2DB" w:themeColor="accent5" w:themeTint="99"/>
        <w:left w:val="single" w:sz="4" w:space="0" w:color="92D2DB" w:themeColor="accent5" w:themeTint="99"/>
        <w:bottom w:val="single" w:sz="4" w:space="0" w:color="92D2DB" w:themeColor="accent5" w:themeTint="99"/>
        <w:right w:val="single" w:sz="4" w:space="0" w:color="92D2DB" w:themeColor="accent5" w:themeTint="99"/>
        <w:insideH w:val="single" w:sz="4" w:space="0" w:color="92D2DB" w:themeColor="accent5" w:themeTint="99"/>
        <w:insideV w:val="single" w:sz="4" w:space="0" w:color="92D2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AB5C4" w:themeColor="accent5"/>
          <w:left w:val="single" w:sz="4" w:space="0" w:color="4AB5C4" w:themeColor="accent5"/>
          <w:bottom w:val="single" w:sz="4" w:space="0" w:color="4AB5C4" w:themeColor="accent5"/>
          <w:right w:val="single" w:sz="4" w:space="0" w:color="4AB5C4" w:themeColor="accent5"/>
          <w:insideH w:val="nil"/>
          <w:insideV w:val="nil"/>
        </w:tcBorders>
        <w:shd w:val="clear" w:color="auto" w:fill="4AB5C4" w:themeFill="accent5"/>
      </w:tcPr>
    </w:tblStylePr>
    <w:tblStylePr w:type="lastRow">
      <w:rPr>
        <w:b/>
        <w:bCs/>
      </w:rPr>
      <w:tblPr/>
      <w:tcPr>
        <w:tcBorders>
          <w:top w:val="double" w:sz="4" w:space="0" w:color="4AB5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5CBF5" w:themeColor="accent6" w:themeTint="99"/>
        <w:left w:val="single" w:sz="4" w:space="0" w:color="45CBF5" w:themeColor="accent6" w:themeTint="99"/>
        <w:bottom w:val="single" w:sz="4" w:space="0" w:color="45CBF5" w:themeColor="accent6" w:themeTint="99"/>
        <w:right w:val="single" w:sz="4" w:space="0" w:color="45CBF5" w:themeColor="accent6" w:themeTint="99"/>
        <w:insideH w:val="single" w:sz="4" w:space="0" w:color="45CBF5" w:themeColor="accent6" w:themeTint="99"/>
        <w:insideV w:val="single" w:sz="4" w:space="0" w:color="45CBF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989B1" w:themeColor="accent6"/>
          <w:left w:val="single" w:sz="4" w:space="0" w:color="0989B1" w:themeColor="accent6"/>
          <w:bottom w:val="single" w:sz="4" w:space="0" w:color="0989B1" w:themeColor="accent6"/>
          <w:right w:val="single" w:sz="4" w:space="0" w:color="0989B1" w:themeColor="accent6"/>
          <w:insideH w:val="nil"/>
          <w:insideV w:val="nil"/>
        </w:tcBorders>
        <w:shd w:val="clear" w:color="auto" w:fill="0989B1" w:themeFill="accent6"/>
      </w:tcPr>
    </w:tblStylePr>
    <w:tblStylePr w:type="lastRow">
      <w:rPr>
        <w:b/>
        <w:bCs/>
      </w:rPr>
      <w:tblPr/>
      <w:tcPr>
        <w:tcBorders>
          <w:top w:val="double" w:sz="4" w:space="0" w:color="0989B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FD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49E3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49E3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49E3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49E39" w:themeFill="accent1"/>
      </w:tcPr>
    </w:tblStylePr>
    <w:tblStylePr w:type="band1Vert">
      <w:tblPr/>
      <w:tcPr>
        <w:shd w:val="clear" w:color="auto" w:fill="B7DFA8" w:themeFill="accent1" w:themeFillTint="66"/>
      </w:tcPr>
    </w:tblStylePr>
    <w:tblStylePr w:type="band1Horz">
      <w:tblPr/>
      <w:tcPr>
        <w:shd w:val="clear" w:color="auto" w:fill="B7DFA8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3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B833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B833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B83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B833" w:themeFill="accent2"/>
      </w:tcPr>
    </w:tblStylePr>
    <w:tblStylePr w:type="band1Vert">
      <w:tblPr/>
      <w:tcPr>
        <w:shd w:val="clear" w:color="auto" w:fill="D1E7A8" w:themeFill="accent2" w:themeFillTint="66"/>
      </w:tcPr>
    </w:tblStylePr>
    <w:tblStylePr w:type="band1Horz">
      <w:tblPr/>
      <w:tcPr>
        <w:shd w:val="clear" w:color="auto" w:fill="D1E7A8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D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CF3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CF3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CF3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CF3A" w:themeFill="accent3"/>
      </w:tcPr>
    </w:tblStylePr>
    <w:tblStylePr w:type="band1Vert">
      <w:tblPr/>
      <w:tcPr>
        <w:shd w:val="clear" w:color="auto" w:fill="E5EBB0" w:themeFill="accent3" w:themeFillTint="66"/>
      </w:tcPr>
    </w:tblStylePr>
    <w:tblStylePr w:type="band1Horz">
      <w:tblPr/>
      <w:tcPr>
        <w:shd w:val="clear" w:color="auto" w:fill="E5EBB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8FEEE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2967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2967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2967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29676" w:themeFill="accent4"/>
      </w:tcPr>
    </w:tblStylePr>
    <w:tblStylePr w:type="band1Vert">
      <w:tblPr/>
      <w:tcPr>
        <w:shd w:val="clear" w:color="auto" w:fill="71FDDE" w:themeFill="accent4" w:themeFillTint="66"/>
      </w:tcPr>
    </w:tblStylePr>
    <w:tblStylePr w:type="band1Horz">
      <w:tblPr/>
      <w:tcPr>
        <w:shd w:val="clear" w:color="auto" w:fill="71FDDE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F0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AB5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AB5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AB5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AB5C4" w:themeFill="accent5"/>
      </w:tcPr>
    </w:tblStylePr>
    <w:tblStylePr w:type="band1Vert">
      <w:tblPr/>
      <w:tcPr>
        <w:shd w:val="clear" w:color="auto" w:fill="B6E1E7" w:themeFill="accent5" w:themeFillTint="66"/>
      </w:tcPr>
    </w:tblStylePr>
    <w:tblStylePr w:type="band1Horz">
      <w:tblPr/>
      <w:tcPr>
        <w:shd w:val="clear" w:color="auto" w:fill="B6E1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DFC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989B1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989B1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989B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989B1" w:themeFill="accent6"/>
      </w:tcPr>
    </w:tblStylePr>
    <w:tblStylePr w:type="band1Vert">
      <w:tblPr/>
      <w:tcPr>
        <w:shd w:val="clear" w:color="auto" w:fill="83DCF8" w:themeFill="accent6" w:themeFillTint="66"/>
      </w:tcPr>
    </w:tblStylePr>
    <w:tblStylePr w:type="band1Horz">
      <w:tblPr/>
      <w:tcPr>
        <w:shd w:val="clear" w:color="auto" w:fill="83DCF8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E762A" w:themeColor="accent1" w:themeShade="BF"/>
    </w:rPr>
    <w:tblPr>
      <w:tblStyleRowBandSize w:val="1"/>
      <w:tblStyleColBandSize w:val="1"/>
      <w:tblBorders>
        <w:top w:val="single" w:sz="4" w:space="0" w:color="93D07C" w:themeColor="accent1" w:themeTint="99"/>
        <w:left w:val="single" w:sz="4" w:space="0" w:color="93D07C" w:themeColor="accent1" w:themeTint="99"/>
        <w:bottom w:val="single" w:sz="4" w:space="0" w:color="93D07C" w:themeColor="accent1" w:themeTint="99"/>
        <w:right w:val="single" w:sz="4" w:space="0" w:color="93D07C" w:themeColor="accent1" w:themeTint="99"/>
        <w:insideH w:val="single" w:sz="4" w:space="0" w:color="93D07C" w:themeColor="accent1" w:themeTint="99"/>
        <w:insideV w:val="single" w:sz="4" w:space="0" w:color="93D07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3D07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3D07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668926" w:themeColor="accent2" w:themeShade="BF"/>
    </w:rPr>
    <w:tblPr>
      <w:tblStyleRowBandSize w:val="1"/>
      <w:tblStyleColBandSize w:val="1"/>
      <w:tblBorders>
        <w:top w:val="single" w:sz="4" w:space="0" w:color="BADB7D" w:themeColor="accent2" w:themeTint="99"/>
        <w:left w:val="single" w:sz="4" w:space="0" w:color="BADB7D" w:themeColor="accent2" w:themeTint="99"/>
        <w:bottom w:val="single" w:sz="4" w:space="0" w:color="BADB7D" w:themeColor="accent2" w:themeTint="99"/>
        <w:right w:val="single" w:sz="4" w:space="0" w:color="BADB7D" w:themeColor="accent2" w:themeTint="99"/>
        <w:insideH w:val="single" w:sz="4" w:space="0" w:color="BADB7D" w:themeColor="accent2" w:themeTint="99"/>
        <w:insideV w:val="single" w:sz="4" w:space="0" w:color="BADB7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ADB7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ADB7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939F27" w:themeColor="accent3" w:themeShade="BF"/>
    </w:rPr>
    <w:tblPr>
      <w:tblStyleRowBandSize w:val="1"/>
      <w:tblStyleColBandSize w:val="1"/>
      <w:tblBorders>
        <w:top w:val="single" w:sz="4" w:space="0" w:color="D9E288" w:themeColor="accent3" w:themeTint="99"/>
        <w:left w:val="single" w:sz="4" w:space="0" w:color="D9E288" w:themeColor="accent3" w:themeTint="99"/>
        <w:bottom w:val="single" w:sz="4" w:space="0" w:color="D9E288" w:themeColor="accent3" w:themeTint="99"/>
        <w:right w:val="single" w:sz="4" w:space="0" w:color="D9E288" w:themeColor="accent3" w:themeTint="99"/>
        <w:insideH w:val="single" w:sz="4" w:space="0" w:color="D9E288" w:themeColor="accent3" w:themeTint="99"/>
        <w:insideV w:val="single" w:sz="4" w:space="0" w:color="D9E288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9E28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E28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017057" w:themeColor="accent4" w:themeShade="BF"/>
    </w:rPr>
    <w:tblPr>
      <w:tblStyleRowBandSize w:val="1"/>
      <w:tblStyleColBandSize w:val="1"/>
      <w:tblBorders>
        <w:top w:val="single" w:sz="4" w:space="0" w:color="2AFCCE" w:themeColor="accent4" w:themeTint="99"/>
        <w:left w:val="single" w:sz="4" w:space="0" w:color="2AFCCE" w:themeColor="accent4" w:themeTint="99"/>
        <w:bottom w:val="single" w:sz="4" w:space="0" w:color="2AFCCE" w:themeColor="accent4" w:themeTint="99"/>
        <w:right w:val="single" w:sz="4" w:space="0" w:color="2AFCCE" w:themeColor="accent4" w:themeTint="99"/>
        <w:insideH w:val="single" w:sz="4" w:space="0" w:color="2AFCCE" w:themeColor="accent4" w:themeTint="99"/>
        <w:insideV w:val="single" w:sz="4" w:space="0" w:color="2AFCCE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2AFCCE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AFCC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318B98" w:themeColor="accent5" w:themeShade="BF"/>
    </w:rPr>
    <w:tblPr>
      <w:tblStyleRowBandSize w:val="1"/>
      <w:tblStyleColBandSize w:val="1"/>
      <w:tblBorders>
        <w:top w:val="single" w:sz="4" w:space="0" w:color="92D2DB" w:themeColor="accent5" w:themeTint="99"/>
        <w:left w:val="single" w:sz="4" w:space="0" w:color="92D2DB" w:themeColor="accent5" w:themeTint="99"/>
        <w:bottom w:val="single" w:sz="4" w:space="0" w:color="92D2DB" w:themeColor="accent5" w:themeTint="99"/>
        <w:right w:val="single" w:sz="4" w:space="0" w:color="92D2DB" w:themeColor="accent5" w:themeTint="99"/>
        <w:insideH w:val="single" w:sz="4" w:space="0" w:color="92D2DB" w:themeColor="accent5" w:themeTint="99"/>
        <w:insideV w:val="single" w:sz="4" w:space="0" w:color="92D2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D2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D2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066684" w:themeColor="accent6" w:themeShade="BF"/>
    </w:rPr>
    <w:tblPr>
      <w:tblStyleRowBandSize w:val="1"/>
      <w:tblStyleColBandSize w:val="1"/>
      <w:tblBorders>
        <w:top w:val="single" w:sz="4" w:space="0" w:color="45CBF5" w:themeColor="accent6" w:themeTint="99"/>
        <w:left w:val="single" w:sz="4" w:space="0" w:color="45CBF5" w:themeColor="accent6" w:themeTint="99"/>
        <w:bottom w:val="single" w:sz="4" w:space="0" w:color="45CBF5" w:themeColor="accent6" w:themeTint="99"/>
        <w:right w:val="single" w:sz="4" w:space="0" w:color="45CBF5" w:themeColor="accent6" w:themeTint="99"/>
        <w:insideH w:val="single" w:sz="4" w:space="0" w:color="45CBF5" w:themeColor="accent6" w:themeTint="99"/>
        <w:insideV w:val="single" w:sz="4" w:space="0" w:color="45CBF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45CBF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CBF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E762A" w:themeColor="accent1" w:themeShade="BF"/>
    </w:rPr>
    <w:tblPr>
      <w:tblStyleRowBandSize w:val="1"/>
      <w:tblStyleColBandSize w:val="1"/>
      <w:tblBorders>
        <w:top w:val="single" w:sz="4" w:space="0" w:color="93D07C" w:themeColor="accent1" w:themeTint="99"/>
        <w:left w:val="single" w:sz="4" w:space="0" w:color="93D07C" w:themeColor="accent1" w:themeTint="99"/>
        <w:bottom w:val="single" w:sz="4" w:space="0" w:color="93D07C" w:themeColor="accent1" w:themeTint="99"/>
        <w:right w:val="single" w:sz="4" w:space="0" w:color="93D07C" w:themeColor="accent1" w:themeTint="99"/>
        <w:insideH w:val="single" w:sz="4" w:space="0" w:color="93D07C" w:themeColor="accent1" w:themeTint="99"/>
        <w:insideV w:val="single" w:sz="4" w:space="0" w:color="93D07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  <w:tblStylePr w:type="neCell">
      <w:tblPr/>
      <w:tcPr>
        <w:tcBorders>
          <w:bottom w:val="single" w:sz="4" w:space="0" w:color="93D07C" w:themeColor="accent1" w:themeTint="99"/>
        </w:tcBorders>
      </w:tcPr>
    </w:tblStylePr>
    <w:tblStylePr w:type="nwCell">
      <w:tblPr/>
      <w:tcPr>
        <w:tcBorders>
          <w:bottom w:val="single" w:sz="4" w:space="0" w:color="93D07C" w:themeColor="accent1" w:themeTint="99"/>
        </w:tcBorders>
      </w:tcPr>
    </w:tblStylePr>
    <w:tblStylePr w:type="seCell">
      <w:tblPr/>
      <w:tcPr>
        <w:tcBorders>
          <w:top w:val="single" w:sz="4" w:space="0" w:color="93D07C" w:themeColor="accent1" w:themeTint="99"/>
        </w:tcBorders>
      </w:tcPr>
    </w:tblStylePr>
    <w:tblStylePr w:type="swCell">
      <w:tblPr/>
      <w:tcPr>
        <w:tcBorders>
          <w:top w:val="single" w:sz="4" w:space="0" w:color="93D07C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668926" w:themeColor="accent2" w:themeShade="BF"/>
    </w:rPr>
    <w:tblPr>
      <w:tblStyleRowBandSize w:val="1"/>
      <w:tblStyleColBandSize w:val="1"/>
      <w:tblBorders>
        <w:top w:val="single" w:sz="4" w:space="0" w:color="BADB7D" w:themeColor="accent2" w:themeTint="99"/>
        <w:left w:val="single" w:sz="4" w:space="0" w:color="BADB7D" w:themeColor="accent2" w:themeTint="99"/>
        <w:bottom w:val="single" w:sz="4" w:space="0" w:color="BADB7D" w:themeColor="accent2" w:themeTint="99"/>
        <w:right w:val="single" w:sz="4" w:space="0" w:color="BADB7D" w:themeColor="accent2" w:themeTint="99"/>
        <w:insideH w:val="single" w:sz="4" w:space="0" w:color="BADB7D" w:themeColor="accent2" w:themeTint="99"/>
        <w:insideV w:val="single" w:sz="4" w:space="0" w:color="BADB7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  <w:tblStylePr w:type="neCell">
      <w:tblPr/>
      <w:tcPr>
        <w:tcBorders>
          <w:bottom w:val="single" w:sz="4" w:space="0" w:color="BADB7D" w:themeColor="accent2" w:themeTint="99"/>
        </w:tcBorders>
      </w:tcPr>
    </w:tblStylePr>
    <w:tblStylePr w:type="nwCell">
      <w:tblPr/>
      <w:tcPr>
        <w:tcBorders>
          <w:bottom w:val="single" w:sz="4" w:space="0" w:color="BADB7D" w:themeColor="accent2" w:themeTint="99"/>
        </w:tcBorders>
      </w:tcPr>
    </w:tblStylePr>
    <w:tblStylePr w:type="seCell">
      <w:tblPr/>
      <w:tcPr>
        <w:tcBorders>
          <w:top w:val="single" w:sz="4" w:space="0" w:color="BADB7D" w:themeColor="accent2" w:themeTint="99"/>
        </w:tcBorders>
      </w:tcPr>
    </w:tblStylePr>
    <w:tblStylePr w:type="swCell">
      <w:tblPr/>
      <w:tcPr>
        <w:tcBorders>
          <w:top w:val="single" w:sz="4" w:space="0" w:color="BADB7D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939F27" w:themeColor="accent3" w:themeShade="BF"/>
    </w:rPr>
    <w:tblPr>
      <w:tblStyleRowBandSize w:val="1"/>
      <w:tblStyleColBandSize w:val="1"/>
      <w:tblBorders>
        <w:top w:val="single" w:sz="4" w:space="0" w:color="D9E288" w:themeColor="accent3" w:themeTint="99"/>
        <w:left w:val="single" w:sz="4" w:space="0" w:color="D9E288" w:themeColor="accent3" w:themeTint="99"/>
        <w:bottom w:val="single" w:sz="4" w:space="0" w:color="D9E288" w:themeColor="accent3" w:themeTint="99"/>
        <w:right w:val="single" w:sz="4" w:space="0" w:color="D9E288" w:themeColor="accent3" w:themeTint="99"/>
        <w:insideH w:val="single" w:sz="4" w:space="0" w:color="D9E288" w:themeColor="accent3" w:themeTint="99"/>
        <w:insideV w:val="single" w:sz="4" w:space="0" w:color="D9E28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  <w:tblStylePr w:type="neCell">
      <w:tblPr/>
      <w:tcPr>
        <w:tcBorders>
          <w:bottom w:val="single" w:sz="4" w:space="0" w:color="D9E288" w:themeColor="accent3" w:themeTint="99"/>
        </w:tcBorders>
      </w:tcPr>
    </w:tblStylePr>
    <w:tblStylePr w:type="nwCell">
      <w:tblPr/>
      <w:tcPr>
        <w:tcBorders>
          <w:bottom w:val="single" w:sz="4" w:space="0" w:color="D9E288" w:themeColor="accent3" w:themeTint="99"/>
        </w:tcBorders>
      </w:tcPr>
    </w:tblStylePr>
    <w:tblStylePr w:type="seCell">
      <w:tblPr/>
      <w:tcPr>
        <w:tcBorders>
          <w:top w:val="single" w:sz="4" w:space="0" w:color="D9E288" w:themeColor="accent3" w:themeTint="99"/>
        </w:tcBorders>
      </w:tcPr>
    </w:tblStylePr>
    <w:tblStylePr w:type="swCell">
      <w:tblPr/>
      <w:tcPr>
        <w:tcBorders>
          <w:top w:val="single" w:sz="4" w:space="0" w:color="D9E288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017057" w:themeColor="accent4" w:themeShade="BF"/>
    </w:rPr>
    <w:tblPr>
      <w:tblStyleRowBandSize w:val="1"/>
      <w:tblStyleColBandSize w:val="1"/>
      <w:tblBorders>
        <w:top w:val="single" w:sz="4" w:space="0" w:color="2AFCCE" w:themeColor="accent4" w:themeTint="99"/>
        <w:left w:val="single" w:sz="4" w:space="0" w:color="2AFCCE" w:themeColor="accent4" w:themeTint="99"/>
        <w:bottom w:val="single" w:sz="4" w:space="0" w:color="2AFCCE" w:themeColor="accent4" w:themeTint="99"/>
        <w:right w:val="single" w:sz="4" w:space="0" w:color="2AFCCE" w:themeColor="accent4" w:themeTint="99"/>
        <w:insideH w:val="single" w:sz="4" w:space="0" w:color="2AFCCE" w:themeColor="accent4" w:themeTint="99"/>
        <w:insideV w:val="single" w:sz="4" w:space="0" w:color="2AFCCE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  <w:tblStylePr w:type="neCell">
      <w:tblPr/>
      <w:tcPr>
        <w:tcBorders>
          <w:bottom w:val="single" w:sz="4" w:space="0" w:color="2AFCCE" w:themeColor="accent4" w:themeTint="99"/>
        </w:tcBorders>
      </w:tcPr>
    </w:tblStylePr>
    <w:tblStylePr w:type="nwCell">
      <w:tblPr/>
      <w:tcPr>
        <w:tcBorders>
          <w:bottom w:val="single" w:sz="4" w:space="0" w:color="2AFCCE" w:themeColor="accent4" w:themeTint="99"/>
        </w:tcBorders>
      </w:tcPr>
    </w:tblStylePr>
    <w:tblStylePr w:type="seCell">
      <w:tblPr/>
      <w:tcPr>
        <w:tcBorders>
          <w:top w:val="single" w:sz="4" w:space="0" w:color="2AFCCE" w:themeColor="accent4" w:themeTint="99"/>
        </w:tcBorders>
      </w:tcPr>
    </w:tblStylePr>
    <w:tblStylePr w:type="swCell">
      <w:tblPr/>
      <w:tcPr>
        <w:tcBorders>
          <w:top w:val="single" w:sz="4" w:space="0" w:color="2AFCCE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318B98" w:themeColor="accent5" w:themeShade="BF"/>
    </w:rPr>
    <w:tblPr>
      <w:tblStyleRowBandSize w:val="1"/>
      <w:tblStyleColBandSize w:val="1"/>
      <w:tblBorders>
        <w:top w:val="single" w:sz="4" w:space="0" w:color="92D2DB" w:themeColor="accent5" w:themeTint="99"/>
        <w:left w:val="single" w:sz="4" w:space="0" w:color="92D2DB" w:themeColor="accent5" w:themeTint="99"/>
        <w:bottom w:val="single" w:sz="4" w:space="0" w:color="92D2DB" w:themeColor="accent5" w:themeTint="99"/>
        <w:right w:val="single" w:sz="4" w:space="0" w:color="92D2DB" w:themeColor="accent5" w:themeTint="99"/>
        <w:insideH w:val="single" w:sz="4" w:space="0" w:color="92D2DB" w:themeColor="accent5" w:themeTint="99"/>
        <w:insideV w:val="single" w:sz="4" w:space="0" w:color="92D2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  <w:tblStylePr w:type="neCell">
      <w:tblPr/>
      <w:tcPr>
        <w:tcBorders>
          <w:bottom w:val="single" w:sz="4" w:space="0" w:color="92D2DB" w:themeColor="accent5" w:themeTint="99"/>
        </w:tcBorders>
      </w:tcPr>
    </w:tblStylePr>
    <w:tblStylePr w:type="nwCell">
      <w:tblPr/>
      <w:tcPr>
        <w:tcBorders>
          <w:bottom w:val="single" w:sz="4" w:space="0" w:color="92D2DB" w:themeColor="accent5" w:themeTint="99"/>
        </w:tcBorders>
      </w:tcPr>
    </w:tblStylePr>
    <w:tblStylePr w:type="seCell">
      <w:tblPr/>
      <w:tcPr>
        <w:tcBorders>
          <w:top w:val="single" w:sz="4" w:space="0" w:color="92D2DB" w:themeColor="accent5" w:themeTint="99"/>
        </w:tcBorders>
      </w:tcPr>
    </w:tblStylePr>
    <w:tblStylePr w:type="swCell">
      <w:tblPr/>
      <w:tcPr>
        <w:tcBorders>
          <w:top w:val="single" w:sz="4" w:space="0" w:color="92D2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066684" w:themeColor="accent6" w:themeShade="BF"/>
    </w:rPr>
    <w:tblPr>
      <w:tblStyleRowBandSize w:val="1"/>
      <w:tblStyleColBandSize w:val="1"/>
      <w:tblBorders>
        <w:top w:val="single" w:sz="4" w:space="0" w:color="45CBF5" w:themeColor="accent6" w:themeTint="99"/>
        <w:left w:val="single" w:sz="4" w:space="0" w:color="45CBF5" w:themeColor="accent6" w:themeTint="99"/>
        <w:bottom w:val="single" w:sz="4" w:space="0" w:color="45CBF5" w:themeColor="accent6" w:themeTint="99"/>
        <w:right w:val="single" w:sz="4" w:space="0" w:color="45CBF5" w:themeColor="accent6" w:themeTint="99"/>
        <w:insideH w:val="single" w:sz="4" w:space="0" w:color="45CBF5" w:themeColor="accent6" w:themeTint="99"/>
        <w:insideV w:val="single" w:sz="4" w:space="0" w:color="45CBF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  <w:tblStylePr w:type="neCell">
      <w:tblPr/>
      <w:tcPr>
        <w:tcBorders>
          <w:bottom w:val="single" w:sz="4" w:space="0" w:color="45CBF5" w:themeColor="accent6" w:themeTint="99"/>
        </w:tcBorders>
      </w:tcPr>
    </w:tblStylePr>
    <w:tblStylePr w:type="nwCell">
      <w:tblPr/>
      <w:tcPr>
        <w:tcBorders>
          <w:bottom w:val="single" w:sz="4" w:space="0" w:color="45CBF5" w:themeColor="accent6" w:themeTint="99"/>
        </w:tcBorders>
      </w:tcPr>
    </w:tblStylePr>
    <w:tblStylePr w:type="seCell">
      <w:tblPr/>
      <w:tcPr>
        <w:tcBorders>
          <w:top w:val="single" w:sz="4" w:space="0" w:color="45CBF5" w:themeColor="accent6" w:themeTint="99"/>
        </w:tcBorders>
      </w:tcPr>
    </w:tblStylePr>
    <w:tblStylePr w:type="swCell">
      <w:tblPr/>
      <w:tcPr>
        <w:tcBorders>
          <w:top w:val="single" w:sz="4" w:space="0" w:color="45CBF5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94E1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E762A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E762A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94E1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94E1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014A3A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E762A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549E39" w:themeColor="accent1"/>
        <w:bottom w:val="single" w:sz="4" w:space="10" w:color="549E39" w:themeColor="accent1"/>
      </w:pBdr>
      <w:spacing w:before="360" w:after="360"/>
      <w:ind w:left="864" w:right="864"/>
      <w:jc w:val="center"/>
    </w:pPr>
    <w:rPr>
      <w:i/>
      <w:iCs/>
      <w:color w:val="3E762A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E762A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E762A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49E39" w:themeColor="accent1"/>
        <w:left w:val="single" w:sz="8" w:space="0" w:color="549E39" w:themeColor="accent1"/>
        <w:bottom w:val="single" w:sz="8" w:space="0" w:color="549E39" w:themeColor="accent1"/>
        <w:right w:val="single" w:sz="8" w:space="0" w:color="549E39" w:themeColor="accent1"/>
        <w:insideH w:val="single" w:sz="8" w:space="0" w:color="549E39" w:themeColor="accent1"/>
        <w:insideV w:val="single" w:sz="8" w:space="0" w:color="549E3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49E39" w:themeColor="accent1"/>
          <w:left w:val="single" w:sz="8" w:space="0" w:color="549E39" w:themeColor="accent1"/>
          <w:bottom w:val="single" w:sz="18" w:space="0" w:color="549E39" w:themeColor="accent1"/>
          <w:right w:val="single" w:sz="8" w:space="0" w:color="549E39" w:themeColor="accent1"/>
          <w:insideH w:val="nil"/>
          <w:insideV w:val="single" w:sz="8" w:space="0" w:color="549E3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49E39" w:themeColor="accent1"/>
          <w:left w:val="single" w:sz="8" w:space="0" w:color="549E39" w:themeColor="accent1"/>
          <w:bottom w:val="single" w:sz="8" w:space="0" w:color="549E39" w:themeColor="accent1"/>
          <w:right w:val="single" w:sz="8" w:space="0" w:color="549E39" w:themeColor="accent1"/>
          <w:insideH w:val="nil"/>
          <w:insideV w:val="single" w:sz="8" w:space="0" w:color="549E3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49E39" w:themeColor="accent1"/>
          <w:left w:val="single" w:sz="8" w:space="0" w:color="549E39" w:themeColor="accent1"/>
          <w:bottom w:val="single" w:sz="8" w:space="0" w:color="549E39" w:themeColor="accent1"/>
          <w:right w:val="single" w:sz="8" w:space="0" w:color="549E39" w:themeColor="accent1"/>
        </w:tcBorders>
      </w:tcPr>
    </w:tblStylePr>
    <w:tblStylePr w:type="band1Vert">
      <w:tblPr/>
      <w:tcPr>
        <w:tcBorders>
          <w:top w:val="single" w:sz="8" w:space="0" w:color="549E39" w:themeColor="accent1"/>
          <w:left w:val="single" w:sz="8" w:space="0" w:color="549E39" w:themeColor="accent1"/>
          <w:bottom w:val="single" w:sz="8" w:space="0" w:color="549E39" w:themeColor="accent1"/>
          <w:right w:val="single" w:sz="8" w:space="0" w:color="549E39" w:themeColor="accent1"/>
        </w:tcBorders>
        <w:shd w:val="clear" w:color="auto" w:fill="D2EBC9" w:themeFill="accent1" w:themeFillTint="3F"/>
      </w:tcPr>
    </w:tblStylePr>
    <w:tblStylePr w:type="band1Horz">
      <w:tblPr/>
      <w:tcPr>
        <w:tcBorders>
          <w:top w:val="single" w:sz="8" w:space="0" w:color="549E39" w:themeColor="accent1"/>
          <w:left w:val="single" w:sz="8" w:space="0" w:color="549E39" w:themeColor="accent1"/>
          <w:bottom w:val="single" w:sz="8" w:space="0" w:color="549E39" w:themeColor="accent1"/>
          <w:right w:val="single" w:sz="8" w:space="0" w:color="549E39" w:themeColor="accent1"/>
          <w:insideV w:val="single" w:sz="8" w:space="0" w:color="549E39" w:themeColor="accent1"/>
        </w:tcBorders>
        <w:shd w:val="clear" w:color="auto" w:fill="D2EBC9" w:themeFill="accent1" w:themeFillTint="3F"/>
      </w:tcPr>
    </w:tblStylePr>
    <w:tblStylePr w:type="band2Horz">
      <w:tblPr/>
      <w:tcPr>
        <w:tcBorders>
          <w:top w:val="single" w:sz="8" w:space="0" w:color="549E39" w:themeColor="accent1"/>
          <w:left w:val="single" w:sz="8" w:space="0" w:color="549E39" w:themeColor="accent1"/>
          <w:bottom w:val="single" w:sz="8" w:space="0" w:color="549E39" w:themeColor="accent1"/>
          <w:right w:val="single" w:sz="8" w:space="0" w:color="549E39" w:themeColor="accent1"/>
          <w:insideV w:val="single" w:sz="8" w:space="0" w:color="549E3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AB833" w:themeColor="accent2"/>
        <w:left w:val="single" w:sz="8" w:space="0" w:color="8AB833" w:themeColor="accent2"/>
        <w:bottom w:val="single" w:sz="8" w:space="0" w:color="8AB833" w:themeColor="accent2"/>
        <w:right w:val="single" w:sz="8" w:space="0" w:color="8AB833" w:themeColor="accent2"/>
        <w:insideH w:val="single" w:sz="8" w:space="0" w:color="8AB833" w:themeColor="accent2"/>
        <w:insideV w:val="single" w:sz="8" w:space="0" w:color="8AB833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B833" w:themeColor="accent2"/>
          <w:left w:val="single" w:sz="8" w:space="0" w:color="8AB833" w:themeColor="accent2"/>
          <w:bottom w:val="single" w:sz="18" w:space="0" w:color="8AB833" w:themeColor="accent2"/>
          <w:right w:val="single" w:sz="8" w:space="0" w:color="8AB833" w:themeColor="accent2"/>
          <w:insideH w:val="nil"/>
          <w:insideV w:val="single" w:sz="8" w:space="0" w:color="8AB833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B833" w:themeColor="accent2"/>
          <w:left w:val="single" w:sz="8" w:space="0" w:color="8AB833" w:themeColor="accent2"/>
          <w:bottom w:val="single" w:sz="8" w:space="0" w:color="8AB833" w:themeColor="accent2"/>
          <w:right w:val="single" w:sz="8" w:space="0" w:color="8AB833" w:themeColor="accent2"/>
          <w:insideH w:val="nil"/>
          <w:insideV w:val="single" w:sz="8" w:space="0" w:color="8AB833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B833" w:themeColor="accent2"/>
          <w:left w:val="single" w:sz="8" w:space="0" w:color="8AB833" w:themeColor="accent2"/>
          <w:bottom w:val="single" w:sz="8" w:space="0" w:color="8AB833" w:themeColor="accent2"/>
          <w:right w:val="single" w:sz="8" w:space="0" w:color="8AB833" w:themeColor="accent2"/>
        </w:tcBorders>
      </w:tcPr>
    </w:tblStylePr>
    <w:tblStylePr w:type="band1Vert">
      <w:tblPr/>
      <w:tcPr>
        <w:tcBorders>
          <w:top w:val="single" w:sz="8" w:space="0" w:color="8AB833" w:themeColor="accent2"/>
          <w:left w:val="single" w:sz="8" w:space="0" w:color="8AB833" w:themeColor="accent2"/>
          <w:bottom w:val="single" w:sz="8" w:space="0" w:color="8AB833" w:themeColor="accent2"/>
          <w:right w:val="single" w:sz="8" w:space="0" w:color="8AB833" w:themeColor="accent2"/>
        </w:tcBorders>
        <w:shd w:val="clear" w:color="auto" w:fill="E2F0C9" w:themeFill="accent2" w:themeFillTint="3F"/>
      </w:tcPr>
    </w:tblStylePr>
    <w:tblStylePr w:type="band1Horz">
      <w:tblPr/>
      <w:tcPr>
        <w:tcBorders>
          <w:top w:val="single" w:sz="8" w:space="0" w:color="8AB833" w:themeColor="accent2"/>
          <w:left w:val="single" w:sz="8" w:space="0" w:color="8AB833" w:themeColor="accent2"/>
          <w:bottom w:val="single" w:sz="8" w:space="0" w:color="8AB833" w:themeColor="accent2"/>
          <w:right w:val="single" w:sz="8" w:space="0" w:color="8AB833" w:themeColor="accent2"/>
          <w:insideV w:val="single" w:sz="8" w:space="0" w:color="8AB833" w:themeColor="accent2"/>
        </w:tcBorders>
        <w:shd w:val="clear" w:color="auto" w:fill="E2F0C9" w:themeFill="accent2" w:themeFillTint="3F"/>
      </w:tcPr>
    </w:tblStylePr>
    <w:tblStylePr w:type="band2Horz">
      <w:tblPr/>
      <w:tcPr>
        <w:tcBorders>
          <w:top w:val="single" w:sz="8" w:space="0" w:color="8AB833" w:themeColor="accent2"/>
          <w:left w:val="single" w:sz="8" w:space="0" w:color="8AB833" w:themeColor="accent2"/>
          <w:bottom w:val="single" w:sz="8" w:space="0" w:color="8AB833" w:themeColor="accent2"/>
          <w:right w:val="single" w:sz="8" w:space="0" w:color="8AB833" w:themeColor="accent2"/>
          <w:insideV w:val="single" w:sz="8" w:space="0" w:color="8AB833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0CF3A" w:themeColor="accent3"/>
        <w:left w:val="single" w:sz="8" w:space="0" w:color="C0CF3A" w:themeColor="accent3"/>
        <w:bottom w:val="single" w:sz="8" w:space="0" w:color="C0CF3A" w:themeColor="accent3"/>
        <w:right w:val="single" w:sz="8" w:space="0" w:color="C0CF3A" w:themeColor="accent3"/>
        <w:insideH w:val="single" w:sz="8" w:space="0" w:color="C0CF3A" w:themeColor="accent3"/>
        <w:insideV w:val="single" w:sz="8" w:space="0" w:color="C0CF3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CF3A" w:themeColor="accent3"/>
          <w:left w:val="single" w:sz="8" w:space="0" w:color="C0CF3A" w:themeColor="accent3"/>
          <w:bottom w:val="single" w:sz="18" w:space="0" w:color="C0CF3A" w:themeColor="accent3"/>
          <w:right w:val="single" w:sz="8" w:space="0" w:color="C0CF3A" w:themeColor="accent3"/>
          <w:insideH w:val="nil"/>
          <w:insideV w:val="single" w:sz="8" w:space="0" w:color="C0CF3A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CF3A" w:themeColor="accent3"/>
          <w:left w:val="single" w:sz="8" w:space="0" w:color="C0CF3A" w:themeColor="accent3"/>
          <w:bottom w:val="single" w:sz="8" w:space="0" w:color="C0CF3A" w:themeColor="accent3"/>
          <w:right w:val="single" w:sz="8" w:space="0" w:color="C0CF3A" w:themeColor="accent3"/>
          <w:insideH w:val="nil"/>
          <w:insideV w:val="single" w:sz="8" w:space="0" w:color="C0CF3A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CF3A" w:themeColor="accent3"/>
          <w:left w:val="single" w:sz="8" w:space="0" w:color="C0CF3A" w:themeColor="accent3"/>
          <w:bottom w:val="single" w:sz="8" w:space="0" w:color="C0CF3A" w:themeColor="accent3"/>
          <w:right w:val="single" w:sz="8" w:space="0" w:color="C0CF3A" w:themeColor="accent3"/>
        </w:tcBorders>
      </w:tcPr>
    </w:tblStylePr>
    <w:tblStylePr w:type="band1Vert">
      <w:tblPr/>
      <w:tcPr>
        <w:tcBorders>
          <w:top w:val="single" w:sz="8" w:space="0" w:color="C0CF3A" w:themeColor="accent3"/>
          <w:left w:val="single" w:sz="8" w:space="0" w:color="C0CF3A" w:themeColor="accent3"/>
          <w:bottom w:val="single" w:sz="8" w:space="0" w:color="C0CF3A" w:themeColor="accent3"/>
          <w:right w:val="single" w:sz="8" w:space="0" w:color="C0CF3A" w:themeColor="accent3"/>
        </w:tcBorders>
        <w:shd w:val="clear" w:color="auto" w:fill="EFF3CE" w:themeFill="accent3" w:themeFillTint="3F"/>
      </w:tcPr>
    </w:tblStylePr>
    <w:tblStylePr w:type="band1Horz">
      <w:tblPr/>
      <w:tcPr>
        <w:tcBorders>
          <w:top w:val="single" w:sz="8" w:space="0" w:color="C0CF3A" w:themeColor="accent3"/>
          <w:left w:val="single" w:sz="8" w:space="0" w:color="C0CF3A" w:themeColor="accent3"/>
          <w:bottom w:val="single" w:sz="8" w:space="0" w:color="C0CF3A" w:themeColor="accent3"/>
          <w:right w:val="single" w:sz="8" w:space="0" w:color="C0CF3A" w:themeColor="accent3"/>
          <w:insideV w:val="single" w:sz="8" w:space="0" w:color="C0CF3A" w:themeColor="accent3"/>
        </w:tcBorders>
        <w:shd w:val="clear" w:color="auto" w:fill="EFF3CE" w:themeFill="accent3" w:themeFillTint="3F"/>
      </w:tcPr>
    </w:tblStylePr>
    <w:tblStylePr w:type="band2Horz">
      <w:tblPr/>
      <w:tcPr>
        <w:tcBorders>
          <w:top w:val="single" w:sz="8" w:space="0" w:color="C0CF3A" w:themeColor="accent3"/>
          <w:left w:val="single" w:sz="8" w:space="0" w:color="C0CF3A" w:themeColor="accent3"/>
          <w:bottom w:val="single" w:sz="8" w:space="0" w:color="C0CF3A" w:themeColor="accent3"/>
          <w:right w:val="single" w:sz="8" w:space="0" w:color="C0CF3A" w:themeColor="accent3"/>
          <w:insideV w:val="single" w:sz="8" w:space="0" w:color="C0CF3A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29676" w:themeColor="accent4"/>
        <w:left w:val="single" w:sz="8" w:space="0" w:color="029676" w:themeColor="accent4"/>
        <w:bottom w:val="single" w:sz="8" w:space="0" w:color="029676" w:themeColor="accent4"/>
        <w:right w:val="single" w:sz="8" w:space="0" w:color="029676" w:themeColor="accent4"/>
        <w:insideH w:val="single" w:sz="8" w:space="0" w:color="029676" w:themeColor="accent4"/>
        <w:insideV w:val="single" w:sz="8" w:space="0" w:color="02967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29676" w:themeColor="accent4"/>
          <w:left w:val="single" w:sz="8" w:space="0" w:color="029676" w:themeColor="accent4"/>
          <w:bottom w:val="single" w:sz="18" w:space="0" w:color="029676" w:themeColor="accent4"/>
          <w:right w:val="single" w:sz="8" w:space="0" w:color="029676" w:themeColor="accent4"/>
          <w:insideH w:val="nil"/>
          <w:insideV w:val="single" w:sz="8" w:space="0" w:color="02967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29676" w:themeColor="accent4"/>
          <w:left w:val="single" w:sz="8" w:space="0" w:color="029676" w:themeColor="accent4"/>
          <w:bottom w:val="single" w:sz="8" w:space="0" w:color="029676" w:themeColor="accent4"/>
          <w:right w:val="single" w:sz="8" w:space="0" w:color="029676" w:themeColor="accent4"/>
          <w:insideH w:val="nil"/>
          <w:insideV w:val="single" w:sz="8" w:space="0" w:color="02967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29676" w:themeColor="accent4"/>
          <w:left w:val="single" w:sz="8" w:space="0" w:color="029676" w:themeColor="accent4"/>
          <w:bottom w:val="single" w:sz="8" w:space="0" w:color="029676" w:themeColor="accent4"/>
          <w:right w:val="single" w:sz="8" w:space="0" w:color="029676" w:themeColor="accent4"/>
        </w:tcBorders>
      </w:tcPr>
    </w:tblStylePr>
    <w:tblStylePr w:type="band1Vert">
      <w:tblPr/>
      <w:tcPr>
        <w:tcBorders>
          <w:top w:val="single" w:sz="8" w:space="0" w:color="029676" w:themeColor="accent4"/>
          <w:left w:val="single" w:sz="8" w:space="0" w:color="029676" w:themeColor="accent4"/>
          <w:bottom w:val="single" w:sz="8" w:space="0" w:color="029676" w:themeColor="accent4"/>
          <w:right w:val="single" w:sz="8" w:space="0" w:color="029676" w:themeColor="accent4"/>
        </w:tcBorders>
        <w:shd w:val="clear" w:color="auto" w:fill="A7FDEA" w:themeFill="accent4" w:themeFillTint="3F"/>
      </w:tcPr>
    </w:tblStylePr>
    <w:tblStylePr w:type="band1Horz">
      <w:tblPr/>
      <w:tcPr>
        <w:tcBorders>
          <w:top w:val="single" w:sz="8" w:space="0" w:color="029676" w:themeColor="accent4"/>
          <w:left w:val="single" w:sz="8" w:space="0" w:color="029676" w:themeColor="accent4"/>
          <w:bottom w:val="single" w:sz="8" w:space="0" w:color="029676" w:themeColor="accent4"/>
          <w:right w:val="single" w:sz="8" w:space="0" w:color="029676" w:themeColor="accent4"/>
          <w:insideV w:val="single" w:sz="8" w:space="0" w:color="029676" w:themeColor="accent4"/>
        </w:tcBorders>
        <w:shd w:val="clear" w:color="auto" w:fill="A7FDEA" w:themeFill="accent4" w:themeFillTint="3F"/>
      </w:tcPr>
    </w:tblStylePr>
    <w:tblStylePr w:type="band2Horz">
      <w:tblPr/>
      <w:tcPr>
        <w:tcBorders>
          <w:top w:val="single" w:sz="8" w:space="0" w:color="029676" w:themeColor="accent4"/>
          <w:left w:val="single" w:sz="8" w:space="0" w:color="029676" w:themeColor="accent4"/>
          <w:bottom w:val="single" w:sz="8" w:space="0" w:color="029676" w:themeColor="accent4"/>
          <w:right w:val="single" w:sz="8" w:space="0" w:color="029676" w:themeColor="accent4"/>
          <w:insideV w:val="single" w:sz="8" w:space="0" w:color="029676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AB5C4" w:themeColor="accent5"/>
        <w:left w:val="single" w:sz="8" w:space="0" w:color="4AB5C4" w:themeColor="accent5"/>
        <w:bottom w:val="single" w:sz="8" w:space="0" w:color="4AB5C4" w:themeColor="accent5"/>
        <w:right w:val="single" w:sz="8" w:space="0" w:color="4AB5C4" w:themeColor="accent5"/>
        <w:insideH w:val="single" w:sz="8" w:space="0" w:color="4AB5C4" w:themeColor="accent5"/>
        <w:insideV w:val="single" w:sz="8" w:space="0" w:color="4AB5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AB5C4" w:themeColor="accent5"/>
          <w:left w:val="single" w:sz="8" w:space="0" w:color="4AB5C4" w:themeColor="accent5"/>
          <w:bottom w:val="single" w:sz="18" w:space="0" w:color="4AB5C4" w:themeColor="accent5"/>
          <w:right w:val="single" w:sz="8" w:space="0" w:color="4AB5C4" w:themeColor="accent5"/>
          <w:insideH w:val="nil"/>
          <w:insideV w:val="single" w:sz="8" w:space="0" w:color="4AB5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AB5C4" w:themeColor="accent5"/>
          <w:left w:val="single" w:sz="8" w:space="0" w:color="4AB5C4" w:themeColor="accent5"/>
          <w:bottom w:val="single" w:sz="8" w:space="0" w:color="4AB5C4" w:themeColor="accent5"/>
          <w:right w:val="single" w:sz="8" w:space="0" w:color="4AB5C4" w:themeColor="accent5"/>
          <w:insideH w:val="nil"/>
          <w:insideV w:val="single" w:sz="8" w:space="0" w:color="4AB5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AB5C4" w:themeColor="accent5"/>
          <w:left w:val="single" w:sz="8" w:space="0" w:color="4AB5C4" w:themeColor="accent5"/>
          <w:bottom w:val="single" w:sz="8" w:space="0" w:color="4AB5C4" w:themeColor="accent5"/>
          <w:right w:val="single" w:sz="8" w:space="0" w:color="4AB5C4" w:themeColor="accent5"/>
        </w:tcBorders>
      </w:tcPr>
    </w:tblStylePr>
    <w:tblStylePr w:type="band1Vert">
      <w:tblPr/>
      <w:tcPr>
        <w:tcBorders>
          <w:top w:val="single" w:sz="8" w:space="0" w:color="4AB5C4" w:themeColor="accent5"/>
          <w:left w:val="single" w:sz="8" w:space="0" w:color="4AB5C4" w:themeColor="accent5"/>
          <w:bottom w:val="single" w:sz="8" w:space="0" w:color="4AB5C4" w:themeColor="accent5"/>
          <w:right w:val="single" w:sz="8" w:space="0" w:color="4AB5C4" w:themeColor="accent5"/>
        </w:tcBorders>
        <w:shd w:val="clear" w:color="auto" w:fill="D2ECF0" w:themeFill="accent5" w:themeFillTint="3F"/>
      </w:tcPr>
    </w:tblStylePr>
    <w:tblStylePr w:type="band1Horz">
      <w:tblPr/>
      <w:tcPr>
        <w:tcBorders>
          <w:top w:val="single" w:sz="8" w:space="0" w:color="4AB5C4" w:themeColor="accent5"/>
          <w:left w:val="single" w:sz="8" w:space="0" w:color="4AB5C4" w:themeColor="accent5"/>
          <w:bottom w:val="single" w:sz="8" w:space="0" w:color="4AB5C4" w:themeColor="accent5"/>
          <w:right w:val="single" w:sz="8" w:space="0" w:color="4AB5C4" w:themeColor="accent5"/>
          <w:insideV w:val="single" w:sz="8" w:space="0" w:color="4AB5C4" w:themeColor="accent5"/>
        </w:tcBorders>
        <w:shd w:val="clear" w:color="auto" w:fill="D2ECF0" w:themeFill="accent5" w:themeFillTint="3F"/>
      </w:tcPr>
    </w:tblStylePr>
    <w:tblStylePr w:type="band2Horz">
      <w:tblPr/>
      <w:tcPr>
        <w:tcBorders>
          <w:top w:val="single" w:sz="8" w:space="0" w:color="4AB5C4" w:themeColor="accent5"/>
          <w:left w:val="single" w:sz="8" w:space="0" w:color="4AB5C4" w:themeColor="accent5"/>
          <w:bottom w:val="single" w:sz="8" w:space="0" w:color="4AB5C4" w:themeColor="accent5"/>
          <w:right w:val="single" w:sz="8" w:space="0" w:color="4AB5C4" w:themeColor="accent5"/>
          <w:insideV w:val="single" w:sz="8" w:space="0" w:color="4AB5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989B1" w:themeColor="accent6"/>
        <w:left w:val="single" w:sz="8" w:space="0" w:color="0989B1" w:themeColor="accent6"/>
        <w:bottom w:val="single" w:sz="8" w:space="0" w:color="0989B1" w:themeColor="accent6"/>
        <w:right w:val="single" w:sz="8" w:space="0" w:color="0989B1" w:themeColor="accent6"/>
        <w:insideH w:val="single" w:sz="8" w:space="0" w:color="0989B1" w:themeColor="accent6"/>
        <w:insideV w:val="single" w:sz="8" w:space="0" w:color="0989B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989B1" w:themeColor="accent6"/>
          <w:left w:val="single" w:sz="8" w:space="0" w:color="0989B1" w:themeColor="accent6"/>
          <w:bottom w:val="single" w:sz="18" w:space="0" w:color="0989B1" w:themeColor="accent6"/>
          <w:right w:val="single" w:sz="8" w:space="0" w:color="0989B1" w:themeColor="accent6"/>
          <w:insideH w:val="nil"/>
          <w:insideV w:val="single" w:sz="8" w:space="0" w:color="0989B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989B1" w:themeColor="accent6"/>
          <w:left w:val="single" w:sz="8" w:space="0" w:color="0989B1" w:themeColor="accent6"/>
          <w:bottom w:val="single" w:sz="8" w:space="0" w:color="0989B1" w:themeColor="accent6"/>
          <w:right w:val="single" w:sz="8" w:space="0" w:color="0989B1" w:themeColor="accent6"/>
          <w:insideH w:val="nil"/>
          <w:insideV w:val="single" w:sz="8" w:space="0" w:color="0989B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989B1" w:themeColor="accent6"/>
          <w:left w:val="single" w:sz="8" w:space="0" w:color="0989B1" w:themeColor="accent6"/>
          <w:bottom w:val="single" w:sz="8" w:space="0" w:color="0989B1" w:themeColor="accent6"/>
          <w:right w:val="single" w:sz="8" w:space="0" w:color="0989B1" w:themeColor="accent6"/>
        </w:tcBorders>
      </w:tcPr>
    </w:tblStylePr>
    <w:tblStylePr w:type="band1Vert">
      <w:tblPr/>
      <w:tcPr>
        <w:tcBorders>
          <w:top w:val="single" w:sz="8" w:space="0" w:color="0989B1" w:themeColor="accent6"/>
          <w:left w:val="single" w:sz="8" w:space="0" w:color="0989B1" w:themeColor="accent6"/>
          <w:bottom w:val="single" w:sz="8" w:space="0" w:color="0989B1" w:themeColor="accent6"/>
          <w:right w:val="single" w:sz="8" w:space="0" w:color="0989B1" w:themeColor="accent6"/>
        </w:tcBorders>
        <w:shd w:val="clear" w:color="auto" w:fill="B2E9FB" w:themeFill="accent6" w:themeFillTint="3F"/>
      </w:tcPr>
    </w:tblStylePr>
    <w:tblStylePr w:type="band1Horz">
      <w:tblPr/>
      <w:tcPr>
        <w:tcBorders>
          <w:top w:val="single" w:sz="8" w:space="0" w:color="0989B1" w:themeColor="accent6"/>
          <w:left w:val="single" w:sz="8" w:space="0" w:color="0989B1" w:themeColor="accent6"/>
          <w:bottom w:val="single" w:sz="8" w:space="0" w:color="0989B1" w:themeColor="accent6"/>
          <w:right w:val="single" w:sz="8" w:space="0" w:color="0989B1" w:themeColor="accent6"/>
          <w:insideV w:val="single" w:sz="8" w:space="0" w:color="0989B1" w:themeColor="accent6"/>
        </w:tcBorders>
        <w:shd w:val="clear" w:color="auto" w:fill="B2E9FB" w:themeFill="accent6" w:themeFillTint="3F"/>
      </w:tcPr>
    </w:tblStylePr>
    <w:tblStylePr w:type="band2Horz">
      <w:tblPr/>
      <w:tcPr>
        <w:tcBorders>
          <w:top w:val="single" w:sz="8" w:space="0" w:color="0989B1" w:themeColor="accent6"/>
          <w:left w:val="single" w:sz="8" w:space="0" w:color="0989B1" w:themeColor="accent6"/>
          <w:bottom w:val="single" w:sz="8" w:space="0" w:color="0989B1" w:themeColor="accent6"/>
          <w:right w:val="single" w:sz="8" w:space="0" w:color="0989B1" w:themeColor="accent6"/>
          <w:insideV w:val="single" w:sz="8" w:space="0" w:color="0989B1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49E39" w:themeColor="accent1"/>
        <w:left w:val="single" w:sz="8" w:space="0" w:color="549E39" w:themeColor="accent1"/>
        <w:bottom w:val="single" w:sz="8" w:space="0" w:color="549E39" w:themeColor="accent1"/>
        <w:right w:val="single" w:sz="8" w:space="0" w:color="549E3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49E3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49E39" w:themeColor="accent1"/>
          <w:left w:val="single" w:sz="8" w:space="0" w:color="549E39" w:themeColor="accent1"/>
          <w:bottom w:val="single" w:sz="8" w:space="0" w:color="549E39" w:themeColor="accent1"/>
          <w:right w:val="single" w:sz="8" w:space="0" w:color="549E3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49E39" w:themeColor="accent1"/>
          <w:left w:val="single" w:sz="8" w:space="0" w:color="549E39" w:themeColor="accent1"/>
          <w:bottom w:val="single" w:sz="8" w:space="0" w:color="549E39" w:themeColor="accent1"/>
          <w:right w:val="single" w:sz="8" w:space="0" w:color="549E39" w:themeColor="accent1"/>
        </w:tcBorders>
      </w:tcPr>
    </w:tblStylePr>
    <w:tblStylePr w:type="band1Horz">
      <w:tblPr/>
      <w:tcPr>
        <w:tcBorders>
          <w:top w:val="single" w:sz="8" w:space="0" w:color="549E39" w:themeColor="accent1"/>
          <w:left w:val="single" w:sz="8" w:space="0" w:color="549E39" w:themeColor="accent1"/>
          <w:bottom w:val="single" w:sz="8" w:space="0" w:color="549E39" w:themeColor="accent1"/>
          <w:right w:val="single" w:sz="8" w:space="0" w:color="549E3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AB833" w:themeColor="accent2"/>
        <w:left w:val="single" w:sz="8" w:space="0" w:color="8AB833" w:themeColor="accent2"/>
        <w:bottom w:val="single" w:sz="8" w:space="0" w:color="8AB833" w:themeColor="accent2"/>
        <w:right w:val="single" w:sz="8" w:space="0" w:color="8AB833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B83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B833" w:themeColor="accent2"/>
          <w:left w:val="single" w:sz="8" w:space="0" w:color="8AB833" w:themeColor="accent2"/>
          <w:bottom w:val="single" w:sz="8" w:space="0" w:color="8AB833" w:themeColor="accent2"/>
          <w:right w:val="single" w:sz="8" w:space="0" w:color="8AB8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B833" w:themeColor="accent2"/>
          <w:left w:val="single" w:sz="8" w:space="0" w:color="8AB833" w:themeColor="accent2"/>
          <w:bottom w:val="single" w:sz="8" w:space="0" w:color="8AB833" w:themeColor="accent2"/>
          <w:right w:val="single" w:sz="8" w:space="0" w:color="8AB833" w:themeColor="accent2"/>
        </w:tcBorders>
      </w:tcPr>
    </w:tblStylePr>
    <w:tblStylePr w:type="band1Horz">
      <w:tblPr/>
      <w:tcPr>
        <w:tcBorders>
          <w:top w:val="single" w:sz="8" w:space="0" w:color="8AB833" w:themeColor="accent2"/>
          <w:left w:val="single" w:sz="8" w:space="0" w:color="8AB833" w:themeColor="accent2"/>
          <w:bottom w:val="single" w:sz="8" w:space="0" w:color="8AB833" w:themeColor="accent2"/>
          <w:right w:val="single" w:sz="8" w:space="0" w:color="8AB833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0CF3A" w:themeColor="accent3"/>
        <w:left w:val="single" w:sz="8" w:space="0" w:color="C0CF3A" w:themeColor="accent3"/>
        <w:bottom w:val="single" w:sz="8" w:space="0" w:color="C0CF3A" w:themeColor="accent3"/>
        <w:right w:val="single" w:sz="8" w:space="0" w:color="C0CF3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CF3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CF3A" w:themeColor="accent3"/>
          <w:left w:val="single" w:sz="8" w:space="0" w:color="C0CF3A" w:themeColor="accent3"/>
          <w:bottom w:val="single" w:sz="8" w:space="0" w:color="C0CF3A" w:themeColor="accent3"/>
          <w:right w:val="single" w:sz="8" w:space="0" w:color="C0CF3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CF3A" w:themeColor="accent3"/>
          <w:left w:val="single" w:sz="8" w:space="0" w:color="C0CF3A" w:themeColor="accent3"/>
          <w:bottom w:val="single" w:sz="8" w:space="0" w:color="C0CF3A" w:themeColor="accent3"/>
          <w:right w:val="single" w:sz="8" w:space="0" w:color="C0CF3A" w:themeColor="accent3"/>
        </w:tcBorders>
      </w:tcPr>
    </w:tblStylePr>
    <w:tblStylePr w:type="band1Horz">
      <w:tblPr/>
      <w:tcPr>
        <w:tcBorders>
          <w:top w:val="single" w:sz="8" w:space="0" w:color="C0CF3A" w:themeColor="accent3"/>
          <w:left w:val="single" w:sz="8" w:space="0" w:color="C0CF3A" w:themeColor="accent3"/>
          <w:bottom w:val="single" w:sz="8" w:space="0" w:color="C0CF3A" w:themeColor="accent3"/>
          <w:right w:val="single" w:sz="8" w:space="0" w:color="C0CF3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29676" w:themeColor="accent4"/>
        <w:left w:val="single" w:sz="8" w:space="0" w:color="029676" w:themeColor="accent4"/>
        <w:bottom w:val="single" w:sz="8" w:space="0" w:color="029676" w:themeColor="accent4"/>
        <w:right w:val="single" w:sz="8" w:space="0" w:color="02967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2967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29676" w:themeColor="accent4"/>
          <w:left w:val="single" w:sz="8" w:space="0" w:color="029676" w:themeColor="accent4"/>
          <w:bottom w:val="single" w:sz="8" w:space="0" w:color="029676" w:themeColor="accent4"/>
          <w:right w:val="single" w:sz="8" w:space="0" w:color="02967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29676" w:themeColor="accent4"/>
          <w:left w:val="single" w:sz="8" w:space="0" w:color="029676" w:themeColor="accent4"/>
          <w:bottom w:val="single" w:sz="8" w:space="0" w:color="029676" w:themeColor="accent4"/>
          <w:right w:val="single" w:sz="8" w:space="0" w:color="029676" w:themeColor="accent4"/>
        </w:tcBorders>
      </w:tcPr>
    </w:tblStylePr>
    <w:tblStylePr w:type="band1Horz">
      <w:tblPr/>
      <w:tcPr>
        <w:tcBorders>
          <w:top w:val="single" w:sz="8" w:space="0" w:color="029676" w:themeColor="accent4"/>
          <w:left w:val="single" w:sz="8" w:space="0" w:color="029676" w:themeColor="accent4"/>
          <w:bottom w:val="single" w:sz="8" w:space="0" w:color="029676" w:themeColor="accent4"/>
          <w:right w:val="single" w:sz="8" w:space="0" w:color="029676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AB5C4" w:themeColor="accent5"/>
        <w:left w:val="single" w:sz="8" w:space="0" w:color="4AB5C4" w:themeColor="accent5"/>
        <w:bottom w:val="single" w:sz="8" w:space="0" w:color="4AB5C4" w:themeColor="accent5"/>
        <w:right w:val="single" w:sz="8" w:space="0" w:color="4AB5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AB5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AB5C4" w:themeColor="accent5"/>
          <w:left w:val="single" w:sz="8" w:space="0" w:color="4AB5C4" w:themeColor="accent5"/>
          <w:bottom w:val="single" w:sz="8" w:space="0" w:color="4AB5C4" w:themeColor="accent5"/>
          <w:right w:val="single" w:sz="8" w:space="0" w:color="4AB5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AB5C4" w:themeColor="accent5"/>
          <w:left w:val="single" w:sz="8" w:space="0" w:color="4AB5C4" w:themeColor="accent5"/>
          <w:bottom w:val="single" w:sz="8" w:space="0" w:color="4AB5C4" w:themeColor="accent5"/>
          <w:right w:val="single" w:sz="8" w:space="0" w:color="4AB5C4" w:themeColor="accent5"/>
        </w:tcBorders>
      </w:tcPr>
    </w:tblStylePr>
    <w:tblStylePr w:type="band1Horz">
      <w:tblPr/>
      <w:tcPr>
        <w:tcBorders>
          <w:top w:val="single" w:sz="8" w:space="0" w:color="4AB5C4" w:themeColor="accent5"/>
          <w:left w:val="single" w:sz="8" w:space="0" w:color="4AB5C4" w:themeColor="accent5"/>
          <w:bottom w:val="single" w:sz="8" w:space="0" w:color="4AB5C4" w:themeColor="accent5"/>
          <w:right w:val="single" w:sz="8" w:space="0" w:color="4AB5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989B1" w:themeColor="accent6"/>
        <w:left w:val="single" w:sz="8" w:space="0" w:color="0989B1" w:themeColor="accent6"/>
        <w:bottom w:val="single" w:sz="8" w:space="0" w:color="0989B1" w:themeColor="accent6"/>
        <w:right w:val="single" w:sz="8" w:space="0" w:color="0989B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989B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989B1" w:themeColor="accent6"/>
          <w:left w:val="single" w:sz="8" w:space="0" w:color="0989B1" w:themeColor="accent6"/>
          <w:bottom w:val="single" w:sz="8" w:space="0" w:color="0989B1" w:themeColor="accent6"/>
          <w:right w:val="single" w:sz="8" w:space="0" w:color="0989B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989B1" w:themeColor="accent6"/>
          <w:left w:val="single" w:sz="8" w:space="0" w:color="0989B1" w:themeColor="accent6"/>
          <w:bottom w:val="single" w:sz="8" w:space="0" w:color="0989B1" w:themeColor="accent6"/>
          <w:right w:val="single" w:sz="8" w:space="0" w:color="0989B1" w:themeColor="accent6"/>
        </w:tcBorders>
      </w:tcPr>
    </w:tblStylePr>
    <w:tblStylePr w:type="band1Horz">
      <w:tblPr/>
      <w:tcPr>
        <w:tcBorders>
          <w:top w:val="single" w:sz="8" w:space="0" w:color="0989B1" w:themeColor="accent6"/>
          <w:left w:val="single" w:sz="8" w:space="0" w:color="0989B1" w:themeColor="accent6"/>
          <w:bottom w:val="single" w:sz="8" w:space="0" w:color="0989B1" w:themeColor="accent6"/>
          <w:right w:val="single" w:sz="8" w:space="0" w:color="0989B1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E762A" w:themeColor="accent1" w:themeShade="BF"/>
    </w:rPr>
    <w:tblPr>
      <w:tblStyleRowBandSize w:val="1"/>
      <w:tblStyleColBandSize w:val="1"/>
      <w:tblBorders>
        <w:top w:val="single" w:sz="8" w:space="0" w:color="549E39" w:themeColor="accent1"/>
        <w:bottom w:val="single" w:sz="8" w:space="0" w:color="549E3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49E39" w:themeColor="accent1"/>
          <w:left w:val="nil"/>
          <w:bottom w:val="single" w:sz="8" w:space="0" w:color="549E3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49E39" w:themeColor="accent1"/>
          <w:left w:val="nil"/>
          <w:bottom w:val="single" w:sz="8" w:space="0" w:color="549E3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BC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BC9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668926" w:themeColor="accent2" w:themeShade="BF"/>
    </w:rPr>
    <w:tblPr>
      <w:tblStyleRowBandSize w:val="1"/>
      <w:tblStyleColBandSize w:val="1"/>
      <w:tblBorders>
        <w:top w:val="single" w:sz="8" w:space="0" w:color="8AB833" w:themeColor="accent2"/>
        <w:bottom w:val="single" w:sz="8" w:space="0" w:color="8AB833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B833" w:themeColor="accent2"/>
          <w:left w:val="nil"/>
          <w:bottom w:val="single" w:sz="8" w:space="0" w:color="8AB833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B833" w:themeColor="accent2"/>
          <w:left w:val="nil"/>
          <w:bottom w:val="single" w:sz="8" w:space="0" w:color="8AB833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F0C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F0C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939F27" w:themeColor="accent3" w:themeShade="BF"/>
    </w:rPr>
    <w:tblPr>
      <w:tblStyleRowBandSize w:val="1"/>
      <w:tblStyleColBandSize w:val="1"/>
      <w:tblBorders>
        <w:top w:val="single" w:sz="8" w:space="0" w:color="C0CF3A" w:themeColor="accent3"/>
        <w:bottom w:val="single" w:sz="8" w:space="0" w:color="C0CF3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CF3A" w:themeColor="accent3"/>
          <w:left w:val="nil"/>
          <w:bottom w:val="single" w:sz="8" w:space="0" w:color="C0CF3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CF3A" w:themeColor="accent3"/>
          <w:left w:val="nil"/>
          <w:bottom w:val="single" w:sz="8" w:space="0" w:color="C0CF3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F3C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F3CE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017057" w:themeColor="accent4" w:themeShade="BF"/>
    </w:rPr>
    <w:tblPr>
      <w:tblStyleRowBandSize w:val="1"/>
      <w:tblStyleColBandSize w:val="1"/>
      <w:tblBorders>
        <w:top w:val="single" w:sz="8" w:space="0" w:color="029676" w:themeColor="accent4"/>
        <w:bottom w:val="single" w:sz="8" w:space="0" w:color="02967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29676" w:themeColor="accent4"/>
          <w:left w:val="nil"/>
          <w:bottom w:val="single" w:sz="8" w:space="0" w:color="02967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29676" w:themeColor="accent4"/>
          <w:left w:val="nil"/>
          <w:bottom w:val="single" w:sz="8" w:space="0" w:color="02967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7FD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7FDEA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318B98" w:themeColor="accent5" w:themeShade="BF"/>
    </w:rPr>
    <w:tblPr>
      <w:tblStyleRowBandSize w:val="1"/>
      <w:tblStyleColBandSize w:val="1"/>
      <w:tblBorders>
        <w:top w:val="single" w:sz="8" w:space="0" w:color="4AB5C4" w:themeColor="accent5"/>
        <w:bottom w:val="single" w:sz="8" w:space="0" w:color="4AB5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B5C4" w:themeColor="accent5"/>
          <w:left w:val="nil"/>
          <w:bottom w:val="single" w:sz="8" w:space="0" w:color="4AB5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B5C4" w:themeColor="accent5"/>
          <w:left w:val="nil"/>
          <w:bottom w:val="single" w:sz="8" w:space="0" w:color="4AB5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C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C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066684" w:themeColor="accent6" w:themeShade="BF"/>
    </w:rPr>
    <w:tblPr>
      <w:tblStyleRowBandSize w:val="1"/>
      <w:tblStyleColBandSize w:val="1"/>
      <w:tblBorders>
        <w:top w:val="single" w:sz="8" w:space="0" w:color="0989B1" w:themeColor="accent6"/>
        <w:bottom w:val="single" w:sz="8" w:space="0" w:color="0989B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989B1" w:themeColor="accent6"/>
          <w:left w:val="nil"/>
          <w:bottom w:val="single" w:sz="8" w:space="0" w:color="0989B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989B1" w:themeColor="accent6"/>
          <w:left w:val="nil"/>
          <w:bottom w:val="single" w:sz="8" w:space="0" w:color="0989B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E9F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E9FB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72222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72222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72222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72222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572222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3D07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3D07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ADB7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ADB7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E288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E28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AFCCE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AFCC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D2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D2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CBF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CBF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3D07C" w:themeColor="accent1" w:themeTint="99"/>
        <w:bottom w:val="single" w:sz="4" w:space="0" w:color="93D07C" w:themeColor="accent1" w:themeTint="99"/>
        <w:insideH w:val="single" w:sz="4" w:space="0" w:color="93D07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ADB7D" w:themeColor="accent2" w:themeTint="99"/>
        <w:bottom w:val="single" w:sz="4" w:space="0" w:color="BADB7D" w:themeColor="accent2" w:themeTint="99"/>
        <w:insideH w:val="single" w:sz="4" w:space="0" w:color="BADB7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9E288" w:themeColor="accent3" w:themeTint="99"/>
        <w:bottom w:val="single" w:sz="4" w:space="0" w:color="D9E288" w:themeColor="accent3" w:themeTint="99"/>
        <w:insideH w:val="single" w:sz="4" w:space="0" w:color="D9E288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AFCCE" w:themeColor="accent4" w:themeTint="99"/>
        <w:bottom w:val="single" w:sz="4" w:space="0" w:color="2AFCCE" w:themeColor="accent4" w:themeTint="99"/>
        <w:insideH w:val="single" w:sz="4" w:space="0" w:color="2AFCCE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2D2DB" w:themeColor="accent5" w:themeTint="99"/>
        <w:bottom w:val="single" w:sz="4" w:space="0" w:color="92D2DB" w:themeColor="accent5" w:themeTint="99"/>
        <w:insideH w:val="single" w:sz="4" w:space="0" w:color="92D2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5CBF5" w:themeColor="accent6" w:themeTint="99"/>
        <w:bottom w:val="single" w:sz="4" w:space="0" w:color="45CBF5" w:themeColor="accent6" w:themeTint="99"/>
        <w:insideH w:val="single" w:sz="4" w:space="0" w:color="45CBF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549E39" w:themeColor="accent1"/>
        <w:left w:val="single" w:sz="4" w:space="0" w:color="549E39" w:themeColor="accent1"/>
        <w:bottom w:val="single" w:sz="4" w:space="0" w:color="549E39" w:themeColor="accent1"/>
        <w:right w:val="single" w:sz="4" w:space="0" w:color="549E3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49E39" w:themeFill="accent1"/>
      </w:tcPr>
    </w:tblStylePr>
    <w:tblStylePr w:type="lastRow">
      <w:rPr>
        <w:b/>
        <w:bCs/>
      </w:rPr>
      <w:tblPr/>
      <w:tcPr>
        <w:tcBorders>
          <w:top w:val="double" w:sz="4" w:space="0" w:color="549E3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49E39" w:themeColor="accent1"/>
          <w:right w:val="single" w:sz="4" w:space="0" w:color="549E39" w:themeColor="accent1"/>
        </w:tcBorders>
      </w:tcPr>
    </w:tblStylePr>
    <w:tblStylePr w:type="band1Horz">
      <w:tblPr/>
      <w:tcPr>
        <w:tcBorders>
          <w:top w:val="single" w:sz="4" w:space="0" w:color="549E39" w:themeColor="accent1"/>
          <w:bottom w:val="single" w:sz="4" w:space="0" w:color="549E3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49E39" w:themeColor="accent1"/>
          <w:left w:val="nil"/>
        </w:tcBorders>
      </w:tcPr>
    </w:tblStylePr>
    <w:tblStylePr w:type="swCell">
      <w:tblPr/>
      <w:tcPr>
        <w:tcBorders>
          <w:top w:val="double" w:sz="4" w:space="0" w:color="549E3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AB833" w:themeColor="accent2"/>
        <w:left w:val="single" w:sz="4" w:space="0" w:color="8AB833" w:themeColor="accent2"/>
        <w:bottom w:val="single" w:sz="4" w:space="0" w:color="8AB833" w:themeColor="accent2"/>
        <w:right w:val="single" w:sz="4" w:space="0" w:color="8AB833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B833" w:themeFill="accent2"/>
      </w:tcPr>
    </w:tblStylePr>
    <w:tblStylePr w:type="lastRow">
      <w:rPr>
        <w:b/>
        <w:bCs/>
      </w:rPr>
      <w:tblPr/>
      <w:tcPr>
        <w:tcBorders>
          <w:top w:val="double" w:sz="4" w:space="0" w:color="8AB833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B833" w:themeColor="accent2"/>
          <w:right w:val="single" w:sz="4" w:space="0" w:color="8AB833" w:themeColor="accent2"/>
        </w:tcBorders>
      </w:tcPr>
    </w:tblStylePr>
    <w:tblStylePr w:type="band1Horz">
      <w:tblPr/>
      <w:tcPr>
        <w:tcBorders>
          <w:top w:val="single" w:sz="4" w:space="0" w:color="8AB833" w:themeColor="accent2"/>
          <w:bottom w:val="single" w:sz="4" w:space="0" w:color="8AB833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B833" w:themeColor="accent2"/>
          <w:left w:val="nil"/>
        </w:tcBorders>
      </w:tcPr>
    </w:tblStylePr>
    <w:tblStylePr w:type="swCell">
      <w:tblPr/>
      <w:tcPr>
        <w:tcBorders>
          <w:top w:val="double" w:sz="4" w:space="0" w:color="8AB833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0CF3A" w:themeColor="accent3"/>
        <w:left w:val="single" w:sz="4" w:space="0" w:color="C0CF3A" w:themeColor="accent3"/>
        <w:bottom w:val="single" w:sz="4" w:space="0" w:color="C0CF3A" w:themeColor="accent3"/>
        <w:right w:val="single" w:sz="4" w:space="0" w:color="C0CF3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CF3A" w:themeFill="accent3"/>
      </w:tcPr>
    </w:tblStylePr>
    <w:tblStylePr w:type="lastRow">
      <w:rPr>
        <w:b/>
        <w:bCs/>
      </w:rPr>
      <w:tblPr/>
      <w:tcPr>
        <w:tcBorders>
          <w:top w:val="double" w:sz="4" w:space="0" w:color="C0CF3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CF3A" w:themeColor="accent3"/>
          <w:right w:val="single" w:sz="4" w:space="0" w:color="C0CF3A" w:themeColor="accent3"/>
        </w:tcBorders>
      </w:tcPr>
    </w:tblStylePr>
    <w:tblStylePr w:type="band1Horz">
      <w:tblPr/>
      <w:tcPr>
        <w:tcBorders>
          <w:top w:val="single" w:sz="4" w:space="0" w:color="C0CF3A" w:themeColor="accent3"/>
          <w:bottom w:val="single" w:sz="4" w:space="0" w:color="C0CF3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CF3A" w:themeColor="accent3"/>
          <w:left w:val="nil"/>
        </w:tcBorders>
      </w:tcPr>
    </w:tblStylePr>
    <w:tblStylePr w:type="swCell">
      <w:tblPr/>
      <w:tcPr>
        <w:tcBorders>
          <w:top w:val="double" w:sz="4" w:space="0" w:color="C0CF3A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29676" w:themeColor="accent4"/>
        <w:left w:val="single" w:sz="4" w:space="0" w:color="029676" w:themeColor="accent4"/>
        <w:bottom w:val="single" w:sz="4" w:space="0" w:color="029676" w:themeColor="accent4"/>
        <w:right w:val="single" w:sz="4" w:space="0" w:color="02967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29676" w:themeFill="accent4"/>
      </w:tcPr>
    </w:tblStylePr>
    <w:tblStylePr w:type="lastRow">
      <w:rPr>
        <w:b/>
        <w:bCs/>
      </w:rPr>
      <w:tblPr/>
      <w:tcPr>
        <w:tcBorders>
          <w:top w:val="double" w:sz="4" w:space="0" w:color="02967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29676" w:themeColor="accent4"/>
          <w:right w:val="single" w:sz="4" w:space="0" w:color="029676" w:themeColor="accent4"/>
        </w:tcBorders>
      </w:tcPr>
    </w:tblStylePr>
    <w:tblStylePr w:type="band1Horz">
      <w:tblPr/>
      <w:tcPr>
        <w:tcBorders>
          <w:top w:val="single" w:sz="4" w:space="0" w:color="029676" w:themeColor="accent4"/>
          <w:bottom w:val="single" w:sz="4" w:space="0" w:color="02967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29676" w:themeColor="accent4"/>
          <w:left w:val="nil"/>
        </w:tcBorders>
      </w:tcPr>
    </w:tblStylePr>
    <w:tblStylePr w:type="swCell">
      <w:tblPr/>
      <w:tcPr>
        <w:tcBorders>
          <w:top w:val="double" w:sz="4" w:space="0" w:color="029676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AB5C4" w:themeColor="accent5"/>
        <w:left w:val="single" w:sz="4" w:space="0" w:color="4AB5C4" w:themeColor="accent5"/>
        <w:bottom w:val="single" w:sz="4" w:space="0" w:color="4AB5C4" w:themeColor="accent5"/>
        <w:right w:val="single" w:sz="4" w:space="0" w:color="4AB5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AB5C4" w:themeFill="accent5"/>
      </w:tcPr>
    </w:tblStylePr>
    <w:tblStylePr w:type="lastRow">
      <w:rPr>
        <w:b/>
        <w:bCs/>
      </w:rPr>
      <w:tblPr/>
      <w:tcPr>
        <w:tcBorders>
          <w:top w:val="double" w:sz="4" w:space="0" w:color="4AB5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AB5C4" w:themeColor="accent5"/>
          <w:right w:val="single" w:sz="4" w:space="0" w:color="4AB5C4" w:themeColor="accent5"/>
        </w:tcBorders>
      </w:tcPr>
    </w:tblStylePr>
    <w:tblStylePr w:type="band1Horz">
      <w:tblPr/>
      <w:tcPr>
        <w:tcBorders>
          <w:top w:val="single" w:sz="4" w:space="0" w:color="4AB5C4" w:themeColor="accent5"/>
          <w:bottom w:val="single" w:sz="4" w:space="0" w:color="4AB5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AB5C4" w:themeColor="accent5"/>
          <w:left w:val="nil"/>
        </w:tcBorders>
      </w:tcPr>
    </w:tblStylePr>
    <w:tblStylePr w:type="swCell">
      <w:tblPr/>
      <w:tcPr>
        <w:tcBorders>
          <w:top w:val="double" w:sz="4" w:space="0" w:color="4AB5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989B1" w:themeColor="accent6"/>
        <w:left w:val="single" w:sz="4" w:space="0" w:color="0989B1" w:themeColor="accent6"/>
        <w:bottom w:val="single" w:sz="4" w:space="0" w:color="0989B1" w:themeColor="accent6"/>
        <w:right w:val="single" w:sz="4" w:space="0" w:color="0989B1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989B1" w:themeFill="accent6"/>
      </w:tcPr>
    </w:tblStylePr>
    <w:tblStylePr w:type="lastRow">
      <w:rPr>
        <w:b/>
        <w:bCs/>
      </w:rPr>
      <w:tblPr/>
      <w:tcPr>
        <w:tcBorders>
          <w:top w:val="double" w:sz="4" w:space="0" w:color="0989B1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989B1" w:themeColor="accent6"/>
          <w:right w:val="single" w:sz="4" w:space="0" w:color="0989B1" w:themeColor="accent6"/>
        </w:tcBorders>
      </w:tcPr>
    </w:tblStylePr>
    <w:tblStylePr w:type="band1Horz">
      <w:tblPr/>
      <w:tcPr>
        <w:tcBorders>
          <w:top w:val="single" w:sz="4" w:space="0" w:color="0989B1" w:themeColor="accent6"/>
          <w:bottom w:val="single" w:sz="4" w:space="0" w:color="0989B1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989B1" w:themeColor="accent6"/>
          <w:left w:val="nil"/>
        </w:tcBorders>
      </w:tcPr>
    </w:tblStylePr>
    <w:tblStylePr w:type="swCell">
      <w:tblPr/>
      <w:tcPr>
        <w:tcBorders>
          <w:top w:val="double" w:sz="4" w:space="0" w:color="0989B1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3D07C" w:themeColor="accent1" w:themeTint="99"/>
        <w:left w:val="single" w:sz="4" w:space="0" w:color="93D07C" w:themeColor="accent1" w:themeTint="99"/>
        <w:bottom w:val="single" w:sz="4" w:space="0" w:color="93D07C" w:themeColor="accent1" w:themeTint="99"/>
        <w:right w:val="single" w:sz="4" w:space="0" w:color="93D07C" w:themeColor="accent1" w:themeTint="99"/>
        <w:insideH w:val="single" w:sz="4" w:space="0" w:color="93D07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49E39" w:themeColor="accent1"/>
          <w:left w:val="single" w:sz="4" w:space="0" w:color="549E39" w:themeColor="accent1"/>
          <w:bottom w:val="single" w:sz="4" w:space="0" w:color="549E39" w:themeColor="accent1"/>
          <w:right w:val="single" w:sz="4" w:space="0" w:color="549E39" w:themeColor="accent1"/>
          <w:insideH w:val="nil"/>
        </w:tcBorders>
        <w:shd w:val="clear" w:color="auto" w:fill="549E39" w:themeFill="accent1"/>
      </w:tcPr>
    </w:tblStylePr>
    <w:tblStylePr w:type="lastRow">
      <w:rPr>
        <w:b/>
        <w:bCs/>
      </w:rPr>
      <w:tblPr/>
      <w:tcPr>
        <w:tcBorders>
          <w:top w:val="double" w:sz="4" w:space="0" w:color="93D07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ADB7D" w:themeColor="accent2" w:themeTint="99"/>
        <w:left w:val="single" w:sz="4" w:space="0" w:color="BADB7D" w:themeColor="accent2" w:themeTint="99"/>
        <w:bottom w:val="single" w:sz="4" w:space="0" w:color="BADB7D" w:themeColor="accent2" w:themeTint="99"/>
        <w:right w:val="single" w:sz="4" w:space="0" w:color="BADB7D" w:themeColor="accent2" w:themeTint="99"/>
        <w:insideH w:val="single" w:sz="4" w:space="0" w:color="BADB7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B833" w:themeColor="accent2"/>
          <w:left w:val="single" w:sz="4" w:space="0" w:color="8AB833" w:themeColor="accent2"/>
          <w:bottom w:val="single" w:sz="4" w:space="0" w:color="8AB833" w:themeColor="accent2"/>
          <w:right w:val="single" w:sz="4" w:space="0" w:color="8AB833" w:themeColor="accent2"/>
          <w:insideH w:val="nil"/>
        </w:tcBorders>
        <w:shd w:val="clear" w:color="auto" w:fill="8AB833" w:themeFill="accent2"/>
      </w:tcPr>
    </w:tblStylePr>
    <w:tblStylePr w:type="lastRow">
      <w:rPr>
        <w:b/>
        <w:bCs/>
      </w:rPr>
      <w:tblPr/>
      <w:tcPr>
        <w:tcBorders>
          <w:top w:val="double" w:sz="4" w:space="0" w:color="BADB7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9E288" w:themeColor="accent3" w:themeTint="99"/>
        <w:left w:val="single" w:sz="4" w:space="0" w:color="D9E288" w:themeColor="accent3" w:themeTint="99"/>
        <w:bottom w:val="single" w:sz="4" w:space="0" w:color="D9E288" w:themeColor="accent3" w:themeTint="99"/>
        <w:right w:val="single" w:sz="4" w:space="0" w:color="D9E288" w:themeColor="accent3" w:themeTint="99"/>
        <w:insideH w:val="single" w:sz="4" w:space="0" w:color="D9E28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CF3A" w:themeColor="accent3"/>
          <w:left w:val="single" w:sz="4" w:space="0" w:color="C0CF3A" w:themeColor="accent3"/>
          <w:bottom w:val="single" w:sz="4" w:space="0" w:color="C0CF3A" w:themeColor="accent3"/>
          <w:right w:val="single" w:sz="4" w:space="0" w:color="C0CF3A" w:themeColor="accent3"/>
          <w:insideH w:val="nil"/>
        </w:tcBorders>
        <w:shd w:val="clear" w:color="auto" w:fill="C0CF3A" w:themeFill="accent3"/>
      </w:tcPr>
    </w:tblStylePr>
    <w:tblStylePr w:type="lastRow">
      <w:rPr>
        <w:b/>
        <w:bCs/>
      </w:rPr>
      <w:tblPr/>
      <w:tcPr>
        <w:tcBorders>
          <w:top w:val="double" w:sz="4" w:space="0" w:color="D9E28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AFCCE" w:themeColor="accent4" w:themeTint="99"/>
        <w:left w:val="single" w:sz="4" w:space="0" w:color="2AFCCE" w:themeColor="accent4" w:themeTint="99"/>
        <w:bottom w:val="single" w:sz="4" w:space="0" w:color="2AFCCE" w:themeColor="accent4" w:themeTint="99"/>
        <w:right w:val="single" w:sz="4" w:space="0" w:color="2AFCCE" w:themeColor="accent4" w:themeTint="99"/>
        <w:insideH w:val="single" w:sz="4" w:space="0" w:color="2AFCCE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29676" w:themeColor="accent4"/>
          <w:left w:val="single" w:sz="4" w:space="0" w:color="029676" w:themeColor="accent4"/>
          <w:bottom w:val="single" w:sz="4" w:space="0" w:color="029676" w:themeColor="accent4"/>
          <w:right w:val="single" w:sz="4" w:space="0" w:color="029676" w:themeColor="accent4"/>
          <w:insideH w:val="nil"/>
        </w:tcBorders>
        <w:shd w:val="clear" w:color="auto" w:fill="029676" w:themeFill="accent4"/>
      </w:tcPr>
    </w:tblStylePr>
    <w:tblStylePr w:type="lastRow">
      <w:rPr>
        <w:b/>
        <w:bCs/>
      </w:rPr>
      <w:tblPr/>
      <w:tcPr>
        <w:tcBorders>
          <w:top w:val="double" w:sz="4" w:space="0" w:color="2AFCCE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2D2DB" w:themeColor="accent5" w:themeTint="99"/>
        <w:left w:val="single" w:sz="4" w:space="0" w:color="92D2DB" w:themeColor="accent5" w:themeTint="99"/>
        <w:bottom w:val="single" w:sz="4" w:space="0" w:color="92D2DB" w:themeColor="accent5" w:themeTint="99"/>
        <w:right w:val="single" w:sz="4" w:space="0" w:color="92D2DB" w:themeColor="accent5" w:themeTint="99"/>
        <w:insideH w:val="single" w:sz="4" w:space="0" w:color="92D2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AB5C4" w:themeColor="accent5"/>
          <w:left w:val="single" w:sz="4" w:space="0" w:color="4AB5C4" w:themeColor="accent5"/>
          <w:bottom w:val="single" w:sz="4" w:space="0" w:color="4AB5C4" w:themeColor="accent5"/>
          <w:right w:val="single" w:sz="4" w:space="0" w:color="4AB5C4" w:themeColor="accent5"/>
          <w:insideH w:val="nil"/>
        </w:tcBorders>
        <w:shd w:val="clear" w:color="auto" w:fill="4AB5C4" w:themeFill="accent5"/>
      </w:tcPr>
    </w:tblStylePr>
    <w:tblStylePr w:type="lastRow">
      <w:rPr>
        <w:b/>
        <w:bCs/>
      </w:rPr>
      <w:tblPr/>
      <w:tcPr>
        <w:tcBorders>
          <w:top w:val="double" w:sz="4" w:space="0" w:color="92D2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5CBF5" w:themeColor="accent6" w:themeTint="99"/>
        <w:left w:val="single" w:sz="4" w:space="0" w:color="45CBF5" w:themeColor="accent6" w:themeTint="99"/>
        <w:bottom w:val="single" w:sz="4" w:space="0" w:color="45CBF5" w:themeColor="accent6" w:themeTint="99"/>
        <w:right w:val="single" w:sz="4" w:space="0" w:color="45CBF5" w:themeColor="accent6" w:themeTint="99"/>
        <w:insideH w:val="single" w:sz="4" w:space="0" w:color="45CBF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989B1" w:themeColor="accent6"/>
          <w:left w:val="single" w:sz="4" w:space="0" w:color="0989B1" w:themeColor="accent6"/>
          <w:bottom w:val="single" w:sz="4" w:space="0" w:color="0989B1" w:themeColor="accent6"/>
          <w:right w:val="single" w:sz="4" w:space="0" w:color="0989B1" w:themeColor="accent6"/>
          <w:insideH w:val="nil"/>
        </w:tcBorders>
        <w:shd w:val="clear" w:color="auto" w:fill="0989B1" w:themeFill="accent6"/>
      </w:tcPr>
    </w:tblStylePr>
    <w:tblStylePr w:type="lastRow">
      <w:rPr>
        <w:b/>
        <w:bCs/>
      </w:rPr>
      <w:tblPr/>
      <w:tcPr>
        <w:tcBorders>
          <w:top w:val="double" w:sz="4" w:space="0" w:color="45CBF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49E39" w:themeColor="accent1"/>
        <w:left w:val="single" w:sz="24" w:space="0" w:color="549E39" w:themeColor="accent1"/>
        <w:bottom w:val="single" w:sz="24" w:space="0" w:color="549E39" w:themeColor="accent1"/>
        <w:right w:val="single" w:sz="24" w:space="0" w:color="549E39" w:themeColor="accent1"/>
      </w:tblBorders>
    </w:tblPr>
    <w:tcPr>
      <w:shd w:val="clear" w:color="auto" w:fill="549E3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B833" w:themeColor="accent2"/>
        <w:left w:val="single" w:sz="24" w:space="0" w:color="8AB833" w:themeColor="accent2"/>
        <w:bottom w:val="single" w:sz="24" w:space="0" w:color="8AB833" w:themeColor="accent2"/>
        <w:right w:val="single" w:sz="24" w:space="0" w:color="8AB833" w:themeColor="accent2"/>
      </w:tblBorders>
    </w:tblPr>
    <w:tcPr>
      <w:shd w:val="clear" w:color="auto" w:fill="8AB833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CF3A" w:themeColor="accent3"/>
        <w:left w:val="single" w:sz="24" w:space="0" w:color="C0CF3A" w:themeColor="accent3"/>
        <w:bottom w:val="single" w:sz="24" w:space="0" w:color="C0CF3A" w:themeColor="accent3"/>
        <w:right w:val="single" w:sz="24" w:space="0" w:color="C0CF3A" w:themeColor="accent3"/>
      </w:tblBorders>
    </w:tblPr>
    <w:tcPr>
      <w:shd w:val="clear" w:color="auto" w:fill="C0CF3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29676" w:themeColor="accent4"/>
        <w:left w:val="single" w:sz="24" w:space="0" w:color="029676" w:themeColor="accent4"/>
        <w:bottom w:val="single" w:sz="24" w:space="0" w:color="029676" w:themeColor="accent4"/>
        <w:right w:val="single" w:sz="24" w:space="0" w:color="029676" w:themeColor="accent4"/>
      </w:tblBorders>
    </w:tblPr>
    <w:tcPr>
      <w:shd w:val="clear" w:color="auto" w:fill="02967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AB5C4" w:themeColor="accent5"/>
        <w:left w:val="single" w:sz="24" w:space="0" w:color="4AB5C4" w:themeColor="accent5"/>
        <w:bottom w:val="single" w:sz="24" w:space="0" w:color="4AB5C4" w:themeColor="accent5"/>
        <w:right w:val="single" w:sz="24" w:space="0" w:color="4AB5C4" w:themeColor="accent5"/>
      </w:tblBorders>
    </w:tblPr>
    <w:tcPr>
      <w:shd w:val="clear" w:color="auto" w:fill="4AB5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989B1" w:themeColor="accent6"/>
        <w:left w:val="single" w:sz="24" w:space="0" w:color="0989B1" w:themeColor="accent6"/>
        <w:bottom w:val="single" w:sz="24" w:space="0" w:color="0989B1" w:themeColor="accent6"/>
        <w:right w:val="single" w:sz="24" w:space="0" w:color="0989B1" w:themeColor="accent6"/>
      </w:tblBorders>
    </w:tblPr>
    <w:tcPr>
      <w:shd w:val="clear" w:color="auto" w:fill="0989B1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E762A" w:themeColor="accent1" w:themeShade="BF"/>
    </w:rPr>
    <w:tblPr>
      <w:tblStyleRowBandSize w:val="1"/>
      <w:tblStyleColBandSize w:val="1"/>
      <w:tblBorders>
        <w:top w:val="single" w:sz="4" w:space="0" w:color="549E39" w:themeColor="accent1"/>
        <w:bottom w:val="single" w:sz="4" w:space="0" w:color="549E3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49E3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49E3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668926" w:themeColor="accent2" w:themeShade="BF"/>
    </w:rPr>
    <w:tblPr>
      <w:tblStyleRowBandSize w:val="1"/>
      <w:tblStyleColBandSize w:val="1"/>
      <w:tblBorders>
        <w:top w:val="single" w:sz="4" w:space="0" w:color="8AB833" w:themeColor="accent2"/>
        <w:bottom w:val="single" w:sz="4" w:space="0" w:color="8AB833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AB833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AB8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939F27" w:themeColor="accent3" w:themeShade="BF"/>
    </w:rPr>
    <w:tblPr>
      <w:tblStyleRowBandSize w:val="1"/>
      <w:tblStyleColBandSize w:val="1"/>
      <w:tblBorders>
        <w:top w:val="single" w:sz="4" w:space="0" w:color="C0CF3A" w:themeColor="accent3"/>
        <w:bottom w:val="single" w:sz="4" w:space="0" w:color="C0CF3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0CF3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0CF3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017057" w:themeColor="accent4" w:themeShade="BF"/>
    </w:rPr>
    <w:tblPr>
      <w:tblStyleRowBandSize w:val="1"/>
      <w:tblStyleColBandSize w:val="1"/>
      <w:tblBorders>
        <w:top w:val="single" w:sz="4" w:space="0" w:color="029676" w:themeColor="accent4"/>
        <w:bottom w:val="single" w:sz="4" w:space="0" w:color="02967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2967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2967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318B98" w:themeColor="accent5" w:themeShade="BF"/>
    </w:rPr>
    <w:tblPr>
      <w:tblStyleRowBandSize w:val="1"/>
      <w:tblStyleColBandSize w:val="1"/>
      <w:tblBorders>
        <w:top w:val="single" w:sz="4" w:space="0" w:color="4AB5C4" w:themeColor="accent5"/>
        <w:bottom w:val="single" w:sz="4" w:space="0" w:color="4AB5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AB5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AB5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066684" w:themeColor="accent6" w:themeShade="BF"/>
    </w:rPr>
    <w:tblPr>
      <w:tblStyleRowBandSize w:val="1"/>
      <w:tblStyleColBandSize w:val="1"/>
      <w:tblBorders>
        <w:top w:val="single" w:sz="4" w:space="0" w:color="0989B1" w:themeColor="accent6"/>
        <w:bottom w:val="single" w:sz="4" w:space="0" w:color="0989B1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0989B1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0989B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E762A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49E3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49E3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49E3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49E3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66892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B833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B833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B833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B833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939F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CF3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CF3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CF3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CF3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2F5D7" w:themeFill="accent3" w:themeFillTint="33"/>
      </w:tcPr>
    </w:tblStylePr>
    <w:tblStylePr w:type="band1Horz">
      <w:tblPr/>
      <w:tcPr>
        <w:shd w:val="clear" w:color="auto" w:fill="F2F5D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017057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2967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2967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2967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2967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B8FEEE" w:themeFill="accent4" w:themeFillTint="33"/>
      </w:tcPr>
    </w:tblStylePr>
    <w:tblStylePr w:type="band1Horz">
      <w:tblPr/>
      <w:tcPr>
        <w:shd w:val="clear" w:color="auto" w:fill="B8FEEE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318B9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AB5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AB5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AB5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AB5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F0F3" w:themeFill="accent5" w:themeFillTint="33"/>
      </w:tcPr>
    </w:tblStylePr>
    <w:tblStylePr w:type="band1Horz">
      <w:tblPr/>
      <w:tcPr>
        <w:shd w:val="clear" w:color="auto" w:fill="DAF0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066684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989B1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989B1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989B1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989B1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8C45C" w:themeColor="accent1" w:themeTint="BF"/>
        <w:left w:val="single" w:sz="8" w:space="0" w:color="78C45C" w:themeColor="accent1" w:themeTint="BF"/>
        <w:bottom w:val="single" w:sz="8" w:space="0" w:color="78C45C" w:themeColor="accent1" w:themeTint="BF"/>
        <w:right w:val="single" w:sz="8" w:space="0" w:color="78C45C" w:themeColor="accent1" w:themeTint="BF"/>
        <w:insideH w:val="single" w:sz="8" w:space="0" w:color="78C45C" w:themeColor="accent1" w:themeTint="BF"/>
        <w:insideV w:val="single" w:sz="8" w:space="0" w:color="78C45C" w:themeColor="accent1" w:themeTint="BF"/>
      </w:tblBorders>
    </w:tblPr>
    <w:tcPr>
      <w:shd w:val="clear" w:color="auto" w:fill="D2EBC9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45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893" w:themeFill="accent1" w:themeFillTint="7F"/>
      </w:tcPr>
    </w:tblStylePr>
    <w:tblStylePr w:type="band1Horz">
      <w:tblPr/>
      <w:tcPr>
        <w:shd w:val="clear" w:color="auto" w:fill="A5D89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9D25D" w:themeColor="accent2" w:themeTint="BF"/>
        <w:left w:val="single" w:sz="8" w:space="0" w:color="A9D25D" w:themeColor="accent2" w:themeTint="BF"/>
        <w:bottom w:val="single" w:sz="8" w:space="0" w:color="A9D25D" w:themeColor="accent2" w:themeTint="BF"/>
        <w:right w:val="single" w:sz="8" w:space="0" w:color="A9D25D" w:themeColor="accent2" w:themeTint="BF"/>
        <w:insideH w:val="single" w:sz="8" w:space="0" w:color="A9D25D" w:themeColor="accent2" w:themeTint="BF"/>
        <w:insideV w:val="single" w:sz="8" w:space="0" w:color="A9D25D" w:themeColor="accent2" w:themeTint="BF"/>
      </w:tblBorders>
    </w:tblPr>
    <w:tcPr>
      <w:shd w:val="clear" w:color="auto" w:fill="E2F0C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9D25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193" w:themeFill="accent2" w:themeFillTint="7F"/>
      </w:tcPr>
    </w:tblStylePr>
    <w:tblStylePr w:type="band1Horz">
      <w:tblPr/>
      <w:tcPr>
        <w:shd w:val="clear" w:color="auto" w:fill="C6E19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FDB6B" w:themeColor="accent3" w:themeTint="BF"/>
        <w:left w:val="single" w:sz="8" w:space="0" w:color="CFDB6B" w:themeColor="accent3" w:themeTint="BF"/>
        <w:bottom w:val="single" w:sz="8" w:space="0" w:color="CFDB6B" w:themeColor="accent3" w:themeTint="BF"/>
        <w:right w:val="single" w:sz="8" w:space="0" w:color="CFDB6B" w:themeColor="accent3" w:themeTint="BF"/>
        <w:insideH w:val="single" w:sz="8" w:space="0" w:color="CFDB6B" w:themeColor="accent3" w:themeTint="BF"/>
        <w:insideV w:val="single" w:sz="8" w:space="0" w:color="CFDB6B" w:themeColor="accent3" w:themeTint="BF"/>
      </w:tblBorders>
    </w:tblPr>
    <w:tcPr>
      <w:shd w:val="clear" w:color="auto" w:fill="EFF3C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DB6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79C" w:themeFill="accent3" w:themeFillTint="7F"/>
      </w:tcPr>
    </w:tblStylePr>
    <w:tblStylePr w:type="band1Horz">
      <w:tblPr/>
      <w:tcPr>
        <w:shd w:val="clear" w:color="auto" w:fill="DFE79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3EEBA" w:themeColor="accent4" w:themeTint="BF"/>
        <w:left w:val="single" w:sz="8" w:space="0" w:color="03EEBA" w:themeColor="accent4" w:themeTint="BF"/>
        <w:bottom w:val="single" w:sz="8" w:space="0" w:color="03EEBA" w:themeColor="accent4" w:themeTint="BF"/>
        <w:right w:val="single" w:sz="8" w:space="0" w:color="03EEBA" w:themeColor="accent4" w:themeTint="BF"/>
        <w:insideH w:val="single" w:sz="8" w:space="0" w:color="03EEBA" w:themeColor="accent4" w:themeTint="BF"/>
        <w:insideV w:val="single" w:sz="8" w:space="0" w:color="03EEBA" w:themeColor="accent4" w:themeTint="BF"/>
      </w:tblBorders>
    </w:tblPr>
    <w:tcPr>
      <w:shd w:val="clear" w:color="auto" w:fill="A7FD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3EEBA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FFCD6" w:themeFill="accent4" w:themeFillTint="7F"/>
      </w:tcPr>
    </w:tblStylePr>
    <w:tblStylePr w:type="band1Horz">
      <w:tblPr/>
      <w:tcPr>
        <w:shd w:val="clear" w:color="auto" w:fill="4FFCD6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7C7D2" w:themeColor="accent5" w:themeTint="BF"/>
        <w:left w:val="single" w:sz="8" w:space="0" w:color="77C7D2" w:themeColor="accent5" w:themeTint="BF"/>
        <w:bottom w:val="single" w:sz="8" w:space="0" w:color="77C7D2" w:themeColor="accent5" w:themeTint="BF"/>
        <w:right w:val="single" w:sz="8" w:space="0" w:color="77C7D2" w:themeColor="accent5" w:themeTint="BF"/>
        <w:insideH w:val="single" w:sz="8" w:space="0" w:color="77C7D2" w:themeColor="accent5" w:themeTint="BF"/>
        <w:insideV w:val="single" w:sz="8" w:space="0" w:color="77C7D2" w:themeColor="accent5" w:themeTint="BF"/>
      </w:tblBorders>
    </w:tblPr>
    <w:tcPr>
      <w:shd w:val="clear" w:color="auto" w:fill="D2EC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7C7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4DAE1" w:themeFill="accent5" w:themeFillTint="7F"/>
      </w:tcPr>
    </w:tblStylePr>
    <w:tblStylePr w:type="band1Horz">
      <w:tblPr/>
      <w:tcPr>
        <w:shd w:val="clear" w:color="auto" w:fill="A4DA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7BEF3" w:themeColor="accent6" w:themeTint="BF"/>
        <w:left w:val="single" w:sz="8" w:space="0" w:color="17BEF3" w:themeColor="accent6" w:themeTint="BF"/>
        <w:bottom w:val="single" w:sz="8" w:space="0" w:color="17BEF3" w:themeColor="accent6" w:themeTint="BF"/>
        <w:right w:val="single" w:sz="8" w:space="0" w:color="17BEF3" w:themeColor="accent6" w:themeTint="BF"/>
        <w:insideH w:val="single" w:sz="8" w:space="0" w:color="17BEF3" w:themeColor="accent6" w:themeTint="BF"/>
        <w:insideV w:val="single" w:sz="8" w:space="0" w:color="17BEF3" w:themeColor="accent6" w:themeTint="BF"/>
      </w:tblBorders>
    </w:tblPr>
    <w:tcPr>
      <w:shd w:val="clear" w:color="auto" w:fill="B2E9FB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7BEF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5D4F7" w:themeFill="accent6" w:themeFillTint="7F"/>
      </w:tcPr>
    </w:tblStylePr>
    <w:tblStylePr w:type="band1Horz">
      <w:tblPr/>
      <w:tcPr>
        <w:shd w:val="clear" w:color="auto" w:fill="65D4F7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49E39" w:themeColor="accent1"/>
        <w:left w:val="single" w:sz="8" w:space="0" w:color="549E39" w:themeColor="accent1"/>
        <w:bottom w:val="single" w:sz="8" w:space="0" w:color="549E39" w:themeColor="accent1"/>
        <w:right w:val="single" w:sz="8" w:space="0" w:color="549E39" w:themeColor="accent1"/>
        <w:insideH w:val="single" w:sz="8" w:space="0" w:color="549E39" w:themeColor="accent1"/>
        <w:insideV w:val="single" w:sz="8" w:space="0" w:color="549E39" w:themeColor="accent1"/>
      </w:tblBorders>
    </w:tblPr>
    <w:tcPr>
      <w:shd w:val="clear" w:color="auto" w:fill="D2EBC9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7E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FD3" w:themeFill="accent1" w:themeFillTint="33"/>
      </w:tcPr>
    </w:tblStylePr>
    <w:tblStylePr w:type="band1Vert">
      <w:tblPr/>
      <w:tcPr>
        <w:shd w:val="clear" w:color="auto" w:fill="A5D893" w:themeFill="accent1" w:themeFillTint="7F"/>
      </w:tcPr>
    </w:tblStylePr>
    <w:tblStylePr w:type="band1Horz">
      <w:tblPr/>
      <w:tcPr>
        <w:tcBorders>
          <w:insideH w:val="single" w:sz="6" w:space="0" w:color="549E39" w:themeColor="accent1"/>
          <w:insideV w:val="single" w:sz="6" w:space="0" w:color="549E39" w:themeColor="accent1"/>
        </w:tcBorders>
        <w:shd w:val="clear" w:color="auto" w:fill="A5D89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B833" w:themeColor="accent2"/>
        <w:left w:val="single" w:sz="8" w:space="0" w:color="8AB833" w:themeColor="accent2"/>
        <w:bottom w:val="single" w:sz="8" w:space="0" w:color="8AB833" w:themeColor="accent2"/>
        <w:right w:val="single" w:sz="8" w:space="0" w:color="8AB833" w:themeColor="accent2"/>
        <w:insideH w:val="single" w:sz="8" w:space="0" w:color="8AB833" w:themeColor="accent2"/>
        <w:insideV w:val="single" w:sz="8" w:space="0" w:color="8AB833" w:themeColor="accent2"/>
      </w:tblBorders>
    </w:tblPr>
    <w:tcPr>
      <w:shd w:val="clear" w:color="auto" w:fill="E2F0C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F3D3" w:themeFill="accent2" w:themeFillTint="33"/>
      </w:tcPr>
    </w:tblStylePr>
    <w:tblStylePr w:type="band1Vert">
      <w:tblPr/>
      <w:tcPr>
        <w:shd w:val="clear" w:color="auto" w:fill="C6E193" w:themeFill="accent2" w:themeFillTint="7F"/>
      </w:tcPr>
    </w:tblStylePr>
    <w:tblStylePr w:type="band1Horz">
      <w:tblPr/>
      <w:tcPr>
        <w:tcBorders>
          <w:insideH w:val="single" w:sz="6" w:space="0" w:color="8AB833" w:themeColor="accent2"/>
          <w:insideV w:val="single" w:sz="6" w:space="0" w:color="8AB833" w:themeColor="accent2"/>
        </w:tcBorders>
        <w:shd w:val="clear" w:color="auto" w:fill="C6E19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CF3A" w:themeColor="accent3"/>
        <w:left w:val="single" w:sz="8" w:space="0" w:color="C0CF3A" w:themeColor="accent3"/>
        <w:bottom w:val="single" w:sz="8" w:space="0" w:color="C0CF3A" w:themeColor="accent3"/>
        <w:right w:val="single" w:sz="8" w:space="0" w:color="C0CF3A" w:themeColor="accent3"/>
        <w:insideH w:val="single" w:sz="8" w:space="0" w:color="C0CF3A" w:themeColor="accent3"/>
        <w:insideV w:val="single" w:sz="8" w:space="0" w:color="C0CF3A" w:themeColor="accent3"/>
      </w:tblBorders>
    </w:tblPr>
    <w:tcPr>
      <w:shd w:val="clear" w:color="auto" w:fill="EFF3C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8FAE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5D7" w:themeFill="accent3" w:themeFillTint="33"/>
      </w:tcPr>
    </w:tblStylePr>
    <w:tblStylePr w:type="band1Vert">
      <w:tblPr/>
      <w:tcPr>
        <w:shd w:val="clear" w:color="auto" w:fill="DFE79C" w:themeFill="accent3" w:themeFillTint="7F"/>
      </w:tcPr>
    </w:tblStylePr>
    <w:tblStylePr w:type="band1Horz">
      <w:tblPr/>
      <w:tcPr>
        <w:tcBorders>
          <w:insideH w:val="single" w:sz="6" w:space="0" w:color="C0CF3A" w:themeColor="accent3"/>
          <w:insideV w:val="single" w:sz="6" w:space="0" w:color="C0CF3A" w:themeColor="accent3"/>
        </w:tcBorders>
        <w:shd w:val="clear" w:color="auto" w:fill="DFE79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29676" w:themeColor="accent4"/>
        <w:left w:val="single" w:sz="8" w:space="0" w:color="029676" w:themeColor="accent4"/>
        <w:bottom w:val="single" w:sz="8" w:space="0" w:color="029676" w:themeColor="accent4"/>
        <w:right w:val="single" w:sz="8" w:space="0" w:color="029676" w:themeColor="accent4"/>
        <w:insideH w:val="single" w:sz="8" w:space="0" w:color="029676" w:themeColor="accent4"/>
        <w:insideV w:val="single" w:sz="8" w:space="0" w:color="029676" w:themeColor="accent4"/>
      </w:tblBorders>
    </w:tblPr>
    <w:tcPr>
      <w:shd w:val="clear" w:color="auto" w:fill="A7FD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DCFE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FEEE" w:themeFill="accent4" w:themeFillTint="33"/>
      </w:tcPr>
    </w:tblStylePr>
    <w:tblStylePr w:type="band1Vert">
      <w:tblPr/>
      <w:tcPr>
        <w:shd w:val="clear" w:color="auto" w:fill="4FFCD6" w:themeFill="accent4" w:themeFillTint="7F"/>
      </w:tcPr>
    </w:tblStylePr>
    <w:tblStylePr w:type="band1Horz">
      <w:tblPr/>
      <w:tcPr>
        <w:tcBorders>
          <w:insideH w:val="single" w:sz="6" w:space="0" w:color="029676" w:themeColor="accent4"/>
          <w:insideV w:val="single" w:sz="6" w:space="0" w:color="029676" w:themeColor="accent4"/>
        </w:tcBorders>
        <w:shd w:val="clear" w:color="auto" w:fill="4FFCD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AB5C4" w:themeColor="accent5"/>
        <w:left w:val="single" w:sz="8" w:space="0" w:color="4AB5C4" w:themeColor="accent5"/>
        <w:bottom w:val="single" w:sz="8" w:space="0" w:color="4AB5C4" w:themeColor="accent5"/>
        <w:right w:val="single" w:sz="8" w:space="0" w:color="4AB5C4" w:themeColor="accent5"/>
        <w:insideH w:val="single" w:sz="8" w:space="0" w:color="4AB5C4" w:themeColor="accent5"/>
        <w:insideV w:val="single" w:sz="8" w:space="0" w:color="4AB5C4" w:themeColor="accent5"/>
      </w:tblBorders>
    </w:tblPr>
    <w:tcPr>
      <w:shd w:val="clear" w:color="auto" w:fill="D2EC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7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F0F3" w:themeFill="accent5" w:themeFillTint="33"/>
      </w:tcPr>
    </w:tblStylePr>
    <w:tblStylePr w:type="band1Vert">
      <w:tblPr/>
      <w:tcPr>
        <w:shd w:val="clear" w:color="auto" w:fill="A4DAE1" w:themeFill="accent5" w:themeFillTint="7F"/>
      </w:tcPr>
    </w:tblStylePr>
    <w:tblStylePr w:type="band1Horz">
      <w:tblPr/>
      <w:tcPr>
        <w:tcBorders>
          <w:insideH w:val="single" w:sz="6" w:space="0" w:color="4AB5C4" w:themeColor="accent5"/>
          <w:insideV w:val="single" w:sz="6" w:space="0" w:color="4AB5C4" w:themeColor="accent5"/>
        </w:tcBorders>
        <w:shd w:val="clear" w:color="auto" w:fill="A4DA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989B1" w:themeColor="accent6"/>
        <w:left w:val="single" w:sz="8" w:space="0" w:color="0989B1" w:themeColor="accent6"/>
        <w:bottom w:val="single" w:sz="8" w:space="0" w:color="0989B1" w:themeColor="accent6"/>
        <w:right w:val="single" w:sz="8" w:space="0" w:color="0989B1" w:themeColor="accent6"/>
        <w:insideH w:val="single" w:sz="8" w:space="0" w:color="0989B1" w:themeColor="accent6"/>
        <w:insideV w:val="single" w:sz="8" w:space="0" w:color="0989B1" w:themeColor="accent6"/>
      </w:tblBorders>
    </w:tblPr>
    <w:tcPr>
      <w:shd w:val="clear" w:color="auto" w:fill="B2E9FB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0F6F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DFC" w:themeFill="accent6" w:themeFillTint="33"/>
      </w:tcPr>
    </w:tblStylePr>
    <w:tblStylePr w:type="band1Vert">
      <w:tblPr/>
      <w:tcPr>
        <w:shd w:val="clear" w:color="auto" w:fill="65D4F7" w:themeFill="accent6" w:themeFillTint="7F"/>
      </w:tcPr>
    </w:tblStylePr>
    <w:tblStylePr w:type="band1Horz">
      <w:tblPr/>
      <w:tcPr>
        <w:tcBorders>
          <w:insideH w:val="single" w:sz="6" w:space="0" w:color="0989B1" w:themeColor="accent6"/>
          <w:insideV w:val="single" w:sz="6" w:space="0" w:color="0989B1" w:themeColor="accent6"/>
        </w:tcBorders>
        <w:shd w:val="clear" w:color="auto" w:fill="65D4F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BC9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49E3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49E3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49E3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49E3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89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89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F0C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B833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B833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B833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B833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6E19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6E19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F3C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CF3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CF3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CF3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CF3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E79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E79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7FD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2967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2967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2967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2967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FFCD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FFCD6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C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AB5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AB5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AB5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AB5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4DA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4DA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E9F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989B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989B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989B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989B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5D4F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5D4F7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49E39" w:themeColor="accent1"/>
        <w:bottom w:val="single" w:sz="8" w:space="0" w:color="549E3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49E39" w:themeColor="accent1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549E39" w:themeColor="accent1"/>
          <w:bottom w:val="single" w:sz="8" w:space="0" w:color="549E3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49E39" w:themeColor="accent1"/>
          <w:bottom w:val="single" w:sz="8" w:space="0" w:color="549E39" w:themeColor="accent1"/>
        </w:tcBorders>
      </w:tcPr>
    </w:tblStylePr>
    <w:tblStylePr w:type="band1Vert">
      <w:tblPr/>
      <w:tcPr>
        <w:shd w:val="clear" w:color="auto" w:fill="D2EBC9" w:themeFill="accent1" w:themeFillTint="3F"/>
      </w:tcPr>
    </w:tblStylePr>
    <w:tblStylePr w:type="band1Horz">
      <w:tblPr/>
      <w:tcPr>
        <w:shd w:val="clear" w:color="auto" w:fill="D2EBC9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B833" w:themeColor="accent2"/>
        <w:bottom w:val="single" w:sz="8" w:space="0" w:color="8AB833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B833" w:themeColor="accent2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8AB833" w:themeColor="accent2"/>
          <w:bottom w:val="single" w:sz="8" w:space="0" w:color="8AB8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B833" w:themeColor="accent2"/>
          <w:bottom w:val="single" w:sz="8" w:space="0" w:color="8AB833" w:themeColor="accent2"/>
        </w:tcBorders>
      </w:tcPr>
    </w:tblStylePr>
    <w:tblStylePr w:type="band1Vert">
      <w:tblPr/>
      <w:tcPr>
        <w:shd w:val="clear" w:color="auto" w:fill="E2F0C9" w:themeFill="accent2" w:themeFillTint="3F"/>
      </w:tcPr>
    </w:tblStylePr>
    <w:tblStylePr w:type="band1Horz">
      <w:tblPr/>
      <w:tcPr>
        <w:shd w:val="clear" w:color="auto" w:fill="E2F0C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CF3A" w:themeColor="accent3"/>
        <w:bottom w:val="single" w:sz="8" w:space="0" w:color="C0CF3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CF3A" w:themeColor="accent3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C0CF3A" w:themeColor="accent3"/>
          <w:bottom w:val="single" w:sz="8" w:space="0" w:color="C0CF3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CF3A" w:themeColor="accent3"/>
          <w:bottom w:val="single" w:sz="8" w:space="0" w:color="C0CF3A" w:themeColor="accent3"/>
        </w:tcBorders>
      </w:tcPr>
    </w:tblStylePr>
    <w:tblStylePr w:type="band1Vert">
      <w:tblPr/>
      <w:tcPr>
        <w:shd w:val="clear" w:color="auto" w:fill="EFF3CE" w:themeFill="accent3" w:themeFillTint="3F"/>
      </w:tcPr>
    </w:tblStylePr>
    <w:tblStylePr w:type="band1Horz">
      <w:tblPr/>
      <w:tcPr>
        <w:shd w:val="clear" w:color="auto" w:fill="EFF3CE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29676" w:themeColor="accent4"/>
        <w:bottom w:val="single" w:sz="8" w:space="0" w:color="02967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29676" w:themeColor="accent4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029676" w:themeColor="accent4"/>
          <w:bottom w:val="single" w:sz="8" w:space="0" w:color="02967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29676" w:themeColor="accent4"/>
          <w:bottom w:val="single" w:sz="8" w:space="0" w:color="029676" w:themeColor="accent4"/>
        </w:tcBorders>
      </w:tcPr>
    </w:tblStylePr>
    <w:tblStylePr w:type="band1Vert">
      <w:tblPr/>
      <w:tcPr>
        <w:shd w:val="clear" w:color="auto" w:fill="A7FDEA" w:themeFill="accent4" w:themeFillTint="3F"/>
      </w:tcPr>
    </w:tblStylePr>
    <w:tblStylePr w:type="band1Horz">
      <w:tblPr/>
      <w:tcPr>
        <w:shd w:val="clear" w:color="auto" w:fill="A7FDEA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AB5C4" w:themeColor="accent5"/>
        <w:bottom w:val="single" w:sz="8" w:space="0" w:color="4AB5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AB5C4" w:themeColor="accent5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4AB5C4" w:themeColor="accent5"/>
          <w:bottom w:val="single" w:sz="8" w:space="0" w:color="4AB5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AB5C4" w:themeColor="accent5"/>
          <w:bottom w:val="single" w:sz="8" w:space="0" w:color="4AB5C4" w:themeColor="accent5"/>
        </w:tcBorders>
      </w:tcPr>
    </w:tblStylePr>
    <w:tblStylePr w:type="band1Vert">
      <w:tblPr/>
      <w:tcPr>
        <w:shd w:val="clear" w:color="auto" w:fill="D2ECF0" w:themeFill="accent5" w:themeFillTint="3F"/>
      </w:tcPr>
    </w:tblStylePr>
    <w:tblStylePr w:type="band1Horz">
      <w:tblPr/>
      <w:tcPr>
        <w:shd w:val="clear" w:color="auto" w:fill="D2EC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989B1" w:themeColor="accent6"/>
        <w:bottom w:val="single" w:sz="8" w:space="0" w:color="0989B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989B1" w:themeColor="accent6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0989B1" w:themeColor="accent6"/>
          <w:bottom w:val="single" w:sz="8" w:space="0" w:color="0989B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989B1" w:themeColor="accent6"/>
          <w:bottom w:val="single" w:sz="8" w:space="0" w:color="0989B1" w:themeColor="accent6"/>
        </w:tcBorders>
      </w:tcPr>
    </w:tblStylePr>
    <w:tblStylePr w:type="band1Vert">
      <w:tblPr/>
      <w:tcPr>
        <w:shd w:val="clear" w:color="auto" w:fill="B2E9FB" w:themeFill="accent6" w:themeFillTint="3F"/>
      </w:tcPr>
    </w:tblStylePr>
    <w:tblStylePr w:type="band1Horz">
      <w:tblPr/>
      <w:tcPr>
        <w:shd w:val="clear" w:color="auto" w:fill="B2E9FB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49E39" w:themeColor="accent1"/>
        <w:left w:val="single" w:sz="8" w:space="0" w:color="549E39" w:themeColor="accent1"/>
        <w:bottom w:val="single" w:sz="8" w:space="0" w:color="549E39" w:themeColor="accent1"/>
        <w:right w:val="single" w:sz="8" w:space="0" w:color="549E3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49E3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49E3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49E3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BC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BC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B833" w:themeColor="accent2"/>
        <w:left w:val="single" w:sz="8" w:space="0" w:color="8AB833" w:themeColor="accent2"/>
        <w:bottom w:val="single" w:sz="8" w:space="0" w:color="8AB833" w:themeColor="accent2"/>
        <w:right w:val="single" w:sz="8" w:space="0" w:color="8AB833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B833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B833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B833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F0C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F0C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CF3A" w:themeColor="accent3"/>
        <w:left w:val="single" w:sz="8" w:space="0" w:color="C0CF3A" w:themeColor="accent3"/>
        <w:bottom w:val="single" w:sz="8" w:space="0" w:color="C0CF3A" w:themeColor="accent3"/>
        <w:right w:val="single" w:sz="8" w:space="0" w:color="C0CF3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CF3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CF3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CF3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F3C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F3C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29676" w:themeColor="accent4"/>
        <w:left w:val="single" w:sz="8" w:space="0" w:color="029676" w:themeColor="accent4"/>
        <w:bottom w:val="single" w:sz="8" w:space="0" w:color="029676" w:themeColor="accent4"/>
        <w:right w:val="single" w:sz="8" w:space="0" w:color="02967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2967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2967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2967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7FD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7FD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AB5C4" w:themeColor="accent5"/>
        <w:left w:val="single" w:sz="8" w:space="0" w:color="4AB5C4" w:themeColor="accent5"/>
        <w:bottom w:val="single" w:sz="8" w:space="0" w:color="4AB5C4" w:themeColor="accent5"/>
        <w:right w:val="single" w:sz="8" w:space="0" w:color="4AB5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AB5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AB5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AB5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C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C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989B1" w:themeColor="accent6"/>
        <w:left w:val="single" w:sz="8" w:space="0" w:color="0989B1" w:themeColor="accent6"/>
        <w:bottom w:val="single" w:sz="8" w:space="0" w:color="0989B1" w:themeColor="accent6"/>
        <w:right w:val="single" w:sz="8" w:space="0" w:color="0989B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989B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989B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989B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E9F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E9F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8C45C" w:themeColor="accent1" w:themeTint="BF"/>
        <w:left w:val="single" w:sz="8" w:space="0" w:color="78C45C" w:themeColor="accent1" w:themeTint="BF"/>
        <w:bottom w:val="single" w:sz="8" w:space="0" w:color="78C45C" w:themeColor="accent1" w:themeTint="BF"/>
        <w:right w:val="single" w:sz="8" w:space="0" w:color="78C45C" w:themeColor="accent1" w:themeTint="BF"/>
        <w:insideH w:val="single" w:sz="8" w:space="0" w:color="78C45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45C" w:themeColor="accent1" w:themeTint="BF"/>
          <w:left w:val="single" w:sz="8" w:space="0" w:color="78C45C" w:themeColor="accent1" w:themeTint="BF"/>
          <w:bottom w:val="single" w:sz="8" w:space="0" w:color="78C45C" w:themeColor="accent1" w:themeTint="BF"/>
          <w:right w:val="single" w:sz="8" w:space="0" w:color="78C45C" w:themeColor="accent1" w:themeTint="BF"/>
          <w:insideH w:val="nil"/>
          <w:insideV w:val="nil"/>
        </w:tcBorders>
        <w:shd w:val="clear" w:color="auto" w:fill="549E3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45C" w:themeColor="accent1" w:themeTint="BF"/>
          <w:left w:val="single" w:sz="8" w:space="0" w:color="78C45C" w:themeColor="accent1" w:themeTint="BF"/>
          <w:bottom w:val="single" w:sz="8" w:space="0" w:color="78C45C" w:themeColor="accent1" w:themeTint="BF"/>
          <w:right w:val="single" w:sz="8" w:space="0" w:color="78C45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BC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BC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9D25D" w:themeColor="accent2" w:themeTint="BF"/>
        <w:left w:val="single" w:sz="8" w:space="0" w:color="A9D25D" w:themeColor="accent2" w:themeTint="BF"/>
        <w:bottom w:val="single" w:sz="8" w:space="0" w:color="A9D25D" w:themeColor="accent2" w:themeTint="BF"/>
        <w:right w:val="single" w:sz="8" w:space="0" w:color="A9D25D" w:themeColor="accent2" w:themeTint="BF"/>
        <w:insideH w:val="single" w:sz="8" w:space="0" w:color="A9D25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9D25D" w:themeColor="accent2" w:themeTint="BF"/>
          <w:left w:val="single" w:sz="8" w:space="0" w:color="A9D25D" w:themeColor="accent2" w:themeTint="BF"/>
          <w:bottom w:val="single" w:sz="8" w:space="0" w:color="A9D25D" w:themeColor="accent2" w:themeTint="BF"/>
          <w:right w:val="single" w:sz="8" w:space="0" w:color="A9D25D" w:themeColor="accent2" w:themeTint="BF"/>
          <w:insideH w:val="nil"/>
          <w:insideV w:val="nil"/>
        </w:tcBorders>
        <w:shd w:val="clear" w:color="auto" w:fill="8AB83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9D25D" w:themeColor="accent2" w:themeTint="BF"/>
          <w:left w:val="single" w:sz="8" w:space="0" w:color="A9D25D" w:themeColor="accent2" w:themeTint="BF"/>
          <w:bottom w:val="single" w:sz="8" w:space="0" w:color="A9D25D" w:themeColor="accent2" w:themeTint="BF"/>
          <w:right w:val="single" w:sz="8" w:space="0" w:color="A9D25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0C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F0C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FDB6B" w:themeColor="accent3" w:themeTint="BF"/>
        <w:left w:val="single" w:sz="8" w:space="0" w:color="CFDB6B" w:themeColor="accent3" w:themeTint="BF"/>
        <w:bottom w:val="single" w:sz="8" w:space="0" w:color="CFDB6B" w:themeColor="accent3" w:themeTint="BF"/>
        <w:right w:val="single" w:sz="8" w:space="0" w:color="CFDB6B" w:themeColor="accent3" w:themeTint="BF"/>
        <w:insideH w:val="single" w:sz="8" w:space="0" w:color="CFDB6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DB6B" w:themeColor="accent3" w:themeTint="BF"/>
          <w:left w:val="single" w:sz="8" w:space="0" w:color="CFDB6B" w:themeColor="accent3" w:themeTint="BF"/>
          <w:bottom w:val="single" w:sz="8" w:space="0" w:color="CFDB6B" w:themeColor="accent3" w:themeTint="BF"/>
          <w:right w:val="single" w:sz="8" w:space="0" w:color="CFDB6B" w:themeColor="accent3" w:themeTint="BF"/>
          <w:insideH w:val="nil"/>
          <w:insideV w:val="nil"/>
        </w:tcBorders>
        <w:shd w:val="clear" w:color="auto" w:fill="C0CF3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DB6B" w:themeColor="accent3" w:themeTint="BF"/>
          <w:left w:val="single" w:sz="8" w:space="0" w:color="CFDB6B" w:themeColor="accent3" w:themeTint="BF"/>
          <w:bottom w:val="single" w:sz="8" w:space="0" w:color="CFDB6B" w:themeColor="accent3" w:themeTint="BF"/>
          <w:right w:val="single" w:sz="8" w:space="0" w:color="CFDB6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3C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F3C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3EEBA" w:themeColor="accent4" w:themeTint="BF"/>
        <w:left w:val="single" w:sz="8" w:space="0" w:color="03EEBA" w:themeColor="accent4" w:themeTint="BF"/>
        <w:bottom w:val="single" w:sz="8" w:space="0" w:color="03EEBA" w:themeColor="accent4" w:themeTint="BF"/>
        <w:right w:val="single" w:sz="8" w:space="0" w:color="03EEBA" w:themeColor="accent4" w:themeTint="BF"/>
        <w:insideH w:val="single" w:sz="8" w:space="0" w:color="03EEBA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3EEBA" w:themeColor="accent4" w:themeTint="BF"/>
          <w:left w:val="single" w:sz="8" w:space="0" w:color="03EEBA" w:themeColor="accent4" w:themeTint="BF"/>
          <w:bottom w:val="single" w:sz="8" w:space="0" w:color="03EEBA" w:themeColor="accent4" w:themeTint="BF"/>
          <w:right w:val="single" w:sz="8" w:space="0" w:color="03EEBA" w:themeColor="accent4" w:themeTint="BF"/>
          <w:insideH w:val="nil"/>
          <w:insideV w:val="nil"/>
        </w:tcBorders>
        <w:shd w:val="clear" w:color="auto" w:fill="02967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3EEBA" w:themeColor="accent4" w:themeTint="BF"/>
          <w:left w:val="single" w:sz="8" w:space="0" w:color="03EEBA" w:themeColor="accent4" w:themeTint="BF"/>
          <w:bottom w:val="single" w:sz="8" w:space="0" w:color="03EEBA" w:themeColor="accent4" w:themeTint="BF"/>
          <w:right w:val="single" w:sz="8" w:space="0" w:color="03EEBA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FD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7FD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7C7D2" w:themeColor="accent5" w:themeTint="BF"/>
        <w:left w:val="single" w:sz="8" w:space="0" w:color="77C7D2" w:themeColor="accent5" w:themeTint="BF"/>
        <w:bottom w:val="single" w:sz="8" w:space="0" w:color="77C7D2" w:themeColor="accent5" w:themeTint="BF"/>
        <w:right w:val="single" w:sz="8" w:space="0" w:color="77C7D2" w:themeColor="accent5" w:themeTint="BF"/>
        <w:insideH w:val="single" w:sz="8" w:space="0" w:color="77C7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7C7D2" w:themeColor="accent5" w:themeTint="BF"/>
          <w:left w:val="single" w:sz="8" w:space="0" w:color="77C7D2" w:themeColor="accent5" w:themeTint="BF"/>
          <w:bottom w:val="single" w:sz="8" w:space="0" w:color="77C7D2" w:themeColor="accent5" w:themeTint="BF"/>
          <w:right w:val="single" w:sz="8" w:space="0" w:color="77C7D2" w:themeColor="accent5" w:themeTint="BF"/>
          <w:insideH w:val="nil"/>
          <w:insideV w:val="nil"/>
        </w:tcBorders>
        <w:shd w:val="clear" w:color="auto" w:fill="4AB5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C7D2" w:themeColor="accent5" w:themeTint="BF"/>
          <w:left w:val="single" w:sz="8" w:space="0" w:color="77C7D2" w:themeColor="accent5" w:themeTint="BF"/>
          <w:bottom w:val="single" w:sz="8" w:space="0" w:color="77C7D2" w:themeColor="accent5" w:themeTint="BF"/>
          <w:right w:val="single" w:sz="8" w:space="0" w:color="77C7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7BEF3" w:themeColor="accent6" w:themeTint="BF"/>
        <w:left w:val="single" w:sz="8" w:space="0" w:color="17BEF3" w:themeColor="accent6" w:themeTint="BF"/>
        <w:bottom w:val="single" w:sz="8" w:space="0" w:color="17BEF3" w:themeColor="accent6" w:themeTint="BF"/>
        <w:right w:val="single" w:sz="8" w:space="0" w:color="17BEF3" w:themeColor="accent6" w:themeTint="BF"/>
        <w:insideH w:val="single" w:sz="8" w:space="0" w:color="17BEF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7BEF3" w:themeColor="accent6" w:themeTint="BF"/>
          <w:left w:val="single" w:sz="8" w:space="0" w:color="17BEF3" w:themeColor="accent6" w:themeTint="BF"/>
          <w:bottom w:val="single" w:sz="8" w:space="0" w:color="17BEF3" w:themeColor="accent6" w:themeTint="BF"/>
          <w:right w:val="single" w:sz="8" w:space="0" w:color="17BEF3" w:themeColor="accent6" w:themeTint="BF"/>
          <w:insideH w:val="nil"/>
          <w:insideV w:val="nil"/>
        </w:tcBorders>
        <w:shd w:val="clear" w:color="auto" w:fill="0989B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7BEF3" w:themeColor="accent6" w:themeTint="BF"/>
          <w:left w:val="single" w:sz="8" w:space="0" w:color="17BEF3" w:themeColor="accent6" w:themeTint="BF"/>
          <w:bottom w:val="single" w:sz="8" w:space="0" w:color="17BEF3" w:themeColor="accent6" w:themeTint="BF"/>
          <w:right w:val="single" w:sz="8" w:space="0" w:color="17BEF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E9F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E9F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49E3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9E3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49E3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B833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B833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B833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CF3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F3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F3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2967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967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2967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AB5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B5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AB5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989B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89B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989B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semiHidden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E762A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016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rmdd@denr.gov.ph" TargetMode="External"/><Relationship Id="rId18" Type="http://schemas.openxmlformats.org/officeDocument/2006/relationships/diagramQuickStyle" Target="diagrams/quickStyle1.xml"/><Relationship Id="rId26" Type="http://schemas.openxmlformats.org/officeDocument/2006/relationships/diagramColors" Target="diagrams/colors2.xml"/><Relationship Id="rId21" Type="http://schemas.openxmlformats.org/officeDocument/2006/relationships/image" Target="media/image5.jpeg"/><Relationship Id="rId34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diagramLayout" Target="diagrams/layout1.xml"/><Relationship Id="rId25" Type="http://schemas.openxmlformats.org/officeDocument/2006/relationships/diagramQuickStyle" Target="diagrams/quickStyle2.xml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diagramData" Target="diagrams/data1.xml"/><Relationship Id="rId20" Type="http://schemas.microsoft.com/office/2007/relationships/diagramDrawing" Target="diagrams/drawing1.xml"/><Relationship Id="rId29" Type="http://schemas.openxmlformats.org/officeDocument/2006/relationships/hyperlink" Target="mailto:osec@denr.gov.ph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diagramLayout" Target="diagrams/layout2.xml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diagramData" Target="diagrams/data2.xml"/><Relationship Id="rId28" Type="http://schemas.openxmlformats.org/officeDocument/2006/relationships/hyperlink" Target="mailto:osec@denr.gov.ph/" TargetMode="External"/><Relationship Id="rId36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diagramColors" Target="diagrams/colors1.xml"/><Relationship Id="rId3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Relationship Id="rId22" Type="http://schemas.openxmlformats.org/officeDocument/2006/relationships/image" Target="media/image6.png"/><Relationship Id="rId27" Type="http://schemas.microsoft.com/office/2007/relationships/diagramDrawing" Target="diagrams/drawing2.xml"/><Relationship Id="rId30" Type="http://schemas.openxmlformats.org/officeDocument/2006/relationships/image" Target="media/image7.png"/><Relationship Id="rId35" Type="http://schemas.openxmlformats.org/officeDocument/2006/relationships/header" Target="header3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sllamera\AppData\Roaming\Microsoft\Templates\Modern%20capsules%20letterhead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9F68925-4A38-4556-9558-F4F43666D701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PH"/>
        </a:p>
      </dgm:t>
    </dgm:pt>
    <dgm:pt modelId="{1F776FF0-0630-4BB3-929C-2416963F9F5E}">
      <dgm:prSet phldrT="[Text]" custT="1"/>
      <dgm:spPr>
        <a:solidFill>
          <a:schemeClr val="bg1"/>
        </a:solidFill>
        <a:ln>
          <a:solidFill>
            <a:schemeClr val="bg1"/>
          </a:solidFill>
        </a:ln>
      </dgm:spPr>
      <dgm:t>
        <a:bodyPr/>
        <a:lstStyle/>
        <a:p>
          <a:pPr>
            <a:lnSpc>
              <a:spcPct val="90000"/>
            </a:lnSpc>
            <a:spcAft>
              <a:spcPct val="35000"/>
            </a:spcAft>
          </a:pPr>
          <a:r>
            <a:rPr lang="en-PH" sz="1000" b="1">
              <a:solidFill>
                <a:sysClr val="windowText" lastClr="000000"/>
              </a:solidFill>
              <a:latin typeface="Bookman Old Style" panose="02050604050505020204" pitchFamily="18" charset="0"/>
            </a:rPr>
            <a:t>Step 1 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PH" sz="700">
              <a:solidFill>
                <a:sysClr val="windowText" lastClr="000000"/>
              </a:solidFill>
              <a:latin typeface="Bookman Old Style" panose="02050604050505020204" pitchFamily="18" charset="0"/>
            </a:rPr>
            <a:t>Go to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PH" sz="700">
              <a:solidFill>
                <a:sysClr val="windowText" lastClr="000000"/>
              </a:solidFill>
              <a:latin typeface="Bookman Old Style" panose="02050604050505020204" pitchFamily="18" charset="0"/>
            </a:rPr>
            <a:t> www.foi.gov.ph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PH" sz="700">
              <a:solidFill>
                <a:sysClr val="windowText" lastClr="000000"/>
              </a:solidFill>
              <a:latin typeface="Bookman Old Style" panose="02050604050505020204" pitchFamily="18" charset="0"/>
            </a:rPr>
            <a:t> to your browser's home address.</a:t>
          </a:r>
        </a:p>
      </dgm:t>
    </dgm:pt>
    <dgm:pt modelId="{724F3222-926C-4988-8248-D98E530BD79D}" type="parTrans" cxnId="{6533E201-1AE3-4509-B73C-7935195A6DBB}">
      <dgm:prSet/>
      <dgm:spPr/>
      <dgm:t>
        <a:bodyPr/>
        <a:lstStyle/>
        <a:p>
          <a:endParaRPr lang="en-PH"/>
        </a:p>
      </dgm:t>
    </dgm:pt>
    <dgm:pt modelId="{A6B422B5-6BFE-4ECC-9722-A8404AE05123}" type="sibTrans" cxnId="{6533E201-1AE3-4509-B73C-7935195A6DBB}">
      <dgm:prSet/>
      <dgm:spPr>
        <a:solidFill>
          <a:schemeClr val="bg1"/>
        </a:solidFill>
        <a:ln>
          <a:solidFill>
            <a:srgbClr val="00B0F0"/>
          </a:solidFill>
        </a:ln>
      </dgm:spPr>
      <dgm:t>
        <a:bodyPr/>
        <a:lstStyle/>
        <a:p>
          <a:endParaRPr lang="en-PH"/>
        </a:p>
      </dgm:t>
    </dgm:pt>
    <dgm:pt modelId="{4DFE8181-AF18-437A-B930-BB3BD9FFEEA3}">
      <dgm:prSet phldrT="[Text]" custT="1"/>
      <dgm:spPr>
        <a:solidFill>
          <a:schemeClr val="bg1"/>
        </a:solidFill>
        <a:ln>
          <a:solidFill>
            <a:schemeClr val="bg1"/>
          </a:solidFill>
        </a:ln>
      </dgm:spPr>
      <dgm:t>
        <a:bodyPr/>
        <a:lstStyle/>
        <a:p>
          <a:r>
            <a:rPr lang="en-PH" sz="1000" b="1">
              <a:solidFill>
                <a:sysClr val="windowText" lastClr="000000"/>
              </a:solidFill>
              <a:latin typeface="Bookman Old Style" panose="02050604050505020204" pitchFamily="18" charset="0"/>
            </a:rPr>
            <a:t>Step 3</a:t>
          </a:r>
        </a:p>
        <a:p>
          <a:r>
            <a:rPr lang="en-PH" sz="700">
              <a:solidFill>
                <a:sysClr val="windowText" lastClr="000000"/>
              </a:solidFill>
              <a:latin typeface="Bookman Old Style" panose="02050604050505020204" pitchFamily="18" charset="0"/>
            </a:rPr>
            <a:t>once logged-in, you will be directed to your Dashboard. The Dashboard contains all the FOI requirements of the account owner.</a:t>
          </a:r>
          <a:r>
            <a:rPr lang="en-PH" sz="800">
              <a:solidFill>
                <a:sysClr val="windowText" lastClr="000000"/>
              </a:solidFill>
              <a:latin typeface="Bookman Old Style" panose="02050604050505020204" pitchFamily="18" charset="0"/>
            </a:rPr>
            <a:t> </a:t>
          </a:r>
        </a:p>
      </dgm:t>
    </dgm:pt>
    <dgm:pt modelId="{9D0FD6C8-009F-4EBE-BE3E-C08D084C854F}" type="parTrans" cxnId="{DC540BF8-4596-4050-85EE-8F0D253C80A7}">
      <dgm:prSet/>
      <dgm:spPr/>
      <dgm:t>
        <a:bodyPr/>
        <a:lstStyle/>
        <a:p>
          <a:endParaRPr lang="en-PH"/>
        </a:p>
      </dgm:t>
    </dgm:pt>
    <dgm:pt modelId="{D9F316D1-D61C-4703-82C7-E251F4D84DE7}" type="sibTrans" cxnId="{DC540BF8-4596-4050-85EE-8F0D253C80A7}">
      <dgm:prSet/>
      <dgm:spPr>
        <a:solidFill>
          <a:schemeClr val="bg1"/>
        </a:solidFill>
        <a:ln>
          <a:solidFill>
            <a:srgbClr val="00B0F0"/>
          </a:solidFill>
        </a:ln>
      </dgm:spPr>
      <dgm:t>
        <a:bodyPr/>
        <a:lstStyle/>
        <a:p>
          <a:endParaRPr lang="en-PH"/>
        </a:p>
      </dgm:t>
    </dgm:pt>
    <dgm:pt modelId="{72ECBC06-8366-4ED2-B225-2663CF1C9161}">
      <dgm:prSet phldrT="[Text]" custT="1"/>
      <dgm:spPr>
        <a:solidFill>
          <a:schemeClr val="bg1"/>
        </a:solidFill>
        <a:ln>
          <a:solidFill>
            <a:schemeClr val="bg1"/>
          </a:solidFill>
        </a:ln>
      </dgm:spPr>
      <dgm:t>
        <a:bodyPr/>
        <a:lstStyle/>
        <a:p>
          <a:r>
            <a:rPr lang="en-PH" sz="1000" b="1">
              <a:solidFill>
                <a:sysClr val="windowText" lastClr="000000"/>
              </a:solidFill>
              <a:latin typeface="Bookman Old Style" panose="02050604050505020204" pitchFamily="18" charset="0"/>
            </a:rPr>
            <a:t>Step 4 </a:t>
          </a:r>
        </a:p>
        <a:p>
          <a:r>
            <a:rPr lang="en-PH" sz="700">
              <a:solidFill>
                <a:sysClr val="windowText" lastClr="000000"/>
              </a:solidFill>
              <a:latin typeface="Bookman Old Style" panose="02050604050505020204" pitchFamily="18" charset="0"/>
            </a:rPr>
            <a:t>Click Make a Request button then select the name of the agency you wish to ask.</a:t>
          </a:r>
        </a:p>
      </dgm:t>
    </dgm:pt>
    <dgm:pt modelId="{6684E014-320C-4145-871E-F471913D5329}" type="parTrans" cxnId="{651AAC8F-1776-4FBB-A0EE-1941843F9CA5}">
      <dgm:prSet/>
      <dgm:spPr/>
      <dgm:t>
        <a:bodyPr/>
        <a:lstStyle/>
        <a:p>
          <a:endParaRPr lang="en-PH"/>
        </a:p>
      </dgm:t>
    </dgm:pt>
    <dgm:pt modelId="{EEF3E7A1-634C-43CF-A120-A35C75A1251D}" type="sibTrans" cxnId="{651AAC8F-1776-4FBB-A0EE-1941843F9CA5}">
      <dgm:prSet/>
      <dgm:spPr/>
      <dgm:t>
        <a:bodyPr/>
        <a:lstStyle/>
        <a:p>
          <a:endParaRPr lang="en-PH"/>
        </a:p>
      </dgm:t>
    </dgm:pt>
    <dgm:pt modelId="{4D4ED644-C6D0-4DCF-9175-A4F991951099}">
      <dgm:prSet phldrT="[Text]" custT="1"/>
      <dgm:spPr>
        <a:solidFill>
          <a:schemeClr val="bg1"/>
        </a:solidFill>
        <a:ln>
          <a:solidFill>
            <a:schemeClr val="bg1"/>
          </a:solidFill>
        </a:ln>
      </dgm:spPr>
      <dgm:t>
        <a:bodyPr/>
        <a:lstStyle/>
        <a:p>
          <a:r>
            <a:rPr lang="en-PH" sz="1000" b="1">
              <a:solidFill>
                <a:sysClr val="windowText" lastClr="000000"/>
              </a:solidFill>
              <a:latin typeface="Bookman Old Style" panose="02050604050505020204" pitchFamily="18" charset="0"/>
            </a:rPr>
            <a:t>Step 2</a:t>
          </a:r>
          <a:r>
            <a:rPr lang="en-PH" sz="1050">
              <a:solidFill>
                <a:sysClr val="windowText" lastClr="000000"/>
              </a:solidFill>
              <a:latin typeface="Bookman Old Style" panose="02050604050505020204" pitchFamily="18" charset="0"/>
            </a:rPr>
            <a:t> </a:t>
          </a:r>
        </a:p>
        <a:p>
          <a:r>
            <a:rPr lang="en-PH" sz="700">
              <a:solidFill>
                <a:sysClr val="windowText" lastClr="000000"/>
              </a:solidFill>
              <a:latin typeface="Bookman Old Style" panose="02050604050505020204" pitchFamily="18" charset="0"/>
            </a:rPr>
            <a:t>Click the Sign Up button and provide all the required fields. Attach a valid ID to create an account</a:t>
          </a:r>
          <a:endParaRPr lang="en-PH" sz="700">
            <a:latin typeface="Bookman Old Style" panose="02050604050505020204" pitchFamily="18" charset="0"/>
          </a:endParaRPr>
        </a:p>
      </dgm:t>
    </dgm:pt>
    <dgm:pt modelId="{F6121294-9288-41FB-8BB6-E672AD036358}" type="parTrans" cxnId="{2EA3E9D1-770C-4AD0-BB8C-01E91D4F94E7}">
      <dgm:prSet/>
      <dgm:spPr/>
      <dgm:t>
        <a:bodyPr/>
        <a:lstStyle/>
        <a:p>
          <a:endParaRPr lang="en-PH"/>
        </a:p>
      </dgm:t>
    </dgm:pt>
    <dgm:pt modelId="{A91759AF-C857-4A1E-B65E-055088210219}" type="sibTrans" cxnId="{2EA3E9D1-770C-4AD0-BB8C-01E91D4F94E7}">
      <dgm:prSet/>
      <dgm:spPr>
        <a:solidFill>
          <a:schemeClr val="bg1"/>
        </a:solidFill>
        <a:ln>
          <a:solidFill>
            <a:srgbClr val="00B0F0"/>
          </a:solidFill>
        </a:ln>
      </dgm:spPr>
      <dgm:t>
        <a:bodyPr/>
        <a:lstStyle/>
        <a:p>
          <a:endParaRPr lang="en-PH"/>
        </a:p>
      </dgm:t>
    </dgm:pt>
    <dgm:pt modelId="{4F429525-B68F-43FE-9500-630450D9BC02}" type="pres">
      <dgm:prSet presAssocID="{D9F68925-4A38-4556-9558-F4F43666D701}" presName="Name0" presStyleCnt="0">
        <dgm:presLayoutVars>
          <dgm:dir/>
          <dgm:resizeHandles val="exact"/>
        </dgm:presLayoutVars>
      </dgm:prSet>
      <dgm:spPr/>
    </dgm:pt>
    <dgm:pt modelId="{0237A0FB-271E-481E-959A-5124C00FC645}" type="pres">
      <dgm:prSet presAssocID="{1F776FF0-0630-4BB3-929C-2416963F9F5E}" presName="node" presStyleLbl="node1" presStyleIdx="0" presStyleCnt="4" custScaleX="86151" custScaleY="104774" custLinFactNeighborX="6631" custLinFactNeighborY="-53914">
        <dgm:presLayoutVars>
          <dgm:bulletEnabled val="1"/>
        </dgm:presLayoutVars>
      </dgm:prSet>
      <dgm:spPr/>
    </dgm:pt>
    <dgm:pt modelId="{79DC8A0A-C5E6-4F8D-A03F-75FC5B0B7481}" type="pres">
      <dgm:prSet presAssocID="{A6B422B5-6BFE-4ECC-9722-A8404AE05123}" presName="sibTrans" presStyleLbl="sibTrans2D1" presStyleIdx="0" presStyleCnt="3" custScaleX="128549" custScaleY="93524" custLinFactNeighborX="-3243" custLinFactNeighborY="-2392"/>
      <dgm:spPr/>
    </dgm:pt>
    <dgm:pt modelId="{62D530CB-1225-4802-BC64-694B48FD04C9}" type="pres">
      <dgm:prSet presAssocID="{A6B422B5-6BFE-4ECC-9722-A8404AE05123}" presName="connectorText" presStyleLbl="sibTrans2D1" presStyleIdx="0" presStyleCnt="3"/>
      <dgm:spPr/>
    </dgm:pt>
    <dgm:pt modelId="{ADB26263-BE43-494C-870A-611B8DED9DBA}" type="pres">
      <dgm:prSet presAssocID="{4D4ED644-C6D0-4DCF-9175-A4F991951099}" presName="node" presStyleLbl="node1" presStyleIdx="1" presStyleCnt="4" custScaleX="116018" custScaleY="72375" custLinFactNeighborX="-7124" custLinFactNeighborY="-53805">
        <dgm:presLayoutVars>
          <dgm:bulletEnabled val="1"/>
        </dgm:presLayoutVars>
      </dgm:prSet>
      <dgm:spPr/>
    </dgm:pt>
    <dgm:pt modelId="{6ABFD68A-4476-4C63-9F2F-C8796003B43A}" type="pres">
      <dgm:prSet presAssocID="{A91759AF-C857-4A1E-B65E-055088210219}" presName="sibTrans" presStyleLbl="sibTrans2D1" presStyleIdx="1" presStyleCnt="3" custScaleX="128549" custScaleY="93524"/>
      <dgm:spPr/>
    </dgm:pt>
    <dgm:pt modelId="{D7C3A529-20DE-4DA1-BE1A-F88B06000B49}" type="pres">
      <dgm:prSet presAssocID="{A91759AF-C857-4A1E-B65E-055088210219}" presName="connectorText" presStyleLbl="sibTrans2D1" presStyleIdx="1" presStyleCnt="3"/>
      <dgm:spPr/>
    </dgm:pt>
    <dgm:pt modelId="{7C3674F5-D3BB-4F08-849C-5B79CA84CD47}" type="pres">
      <dgm:prSet presAssocID="{4DFE8181-AF18-437A-B930-BB3BD9FFEEA3}" presName="node" presStyleLbl="node1" presStyleIdx="2" presStyleCnt="4" custScaleX="134142" custScaleY="78112" custLinFactNeighborX="-28600" custLinFactNeighborY="-51620">
        <dgm:presLayoutVars>
          <dgm:bulletEnabled val="1"/>
        </dgm:presLayoutVars>
      </dgm:prSet>
      <dgm:spPr/>
    </dgm:pt>
    <dgm:pt modelId="{EA52B327-7C2C-4F61-80A2-AA85DF29AF85}" type="pres">
      <dgm:prSet presAssocID="{D9F316D1-D61C-4703-82C7-E251F4D84DE7}" presName="sibTrans" presStyleLbl="sibTrans2D1" presStyleIdx="2" presStyleCnt="3" custScaleX="128549" custScaleY="93524"/>
      <dgm:spPr/>
    </dgm:pt>
    <dgm:pt modelId="{6485B25B-96C1-45F4-AEE9-B0C36D428371}" type="pres">
      <dgm:prSet presAssocID="{D9F316D1-D61C-4703-82C7-E251F4D84DE7}" presName="connectorText" presStyleLbl="sibTrans2D1" presStyleIdx="2" presStyleCnt="3"/>
      <dgm:spPr/>
    </dgm:pt>
    <dgm:pt modelId="{012265C1-A2A4-4E56-9DAB-FDA14055AA51}" type="pres">
      <dgm:prSet presAssocID="{72ECBC06-8366-4ED2-B225-2663CF1C9161}" presName="node" presStyleLbl="node1" presStyleIdx="3" presStyleCnt="4" custLinFactNeighborX="-45395" custLinFactNeighborY="-48829">
        <dgm:presLayoutVars>
          <dgm:bulletEnabled val="1"/>
        </dgm:presLayoutVars>
      </dgm:prSet>
      <dgm:spPr/>
    </dgm:pt>
  </dgm:ptLst>
  <dgm:cxnLst>
    <dgm:cxn modelId="{6533E201-1AE3-4509-B73C-7935195A6DBB}" srcId="{D9F68925-4A38-4556-9558-F4F43666D701}" destId="{1F776FF0-0630-4BB3-929C-2416963F9F5E}" srcOrd="0" destOrd="0" parTransId="{724F3222-926C-4988-8248-D98E530BD79D}" sibTransId="{A6B422B5-6BFE-4ECC-9722-A8404AE05123}"/>
    <dgm:cxn modelId="{A375340F-2F9D-4CFA-A273-6007A726D676}" type="presOf" srcId="{D9F68925-4A38-4556-9558-F4F43666D701}" destId="{4F429525-B68F-43FE-9500-630450D9BC02}" srcOrd="0" destOrd="0" presId="urn:microsoft.com/office/officeart/2005/8/layout/process1"/>
    <dgm:cxn modelId="{10F3D11D-A515-4905-B67A-967829855794}" type="presOf" srcId="{A6B422B5-6BFE-4ECC-9722-A8404AE05123}" destId="{62D530CB-1225-4802-BC64-694B48FD04C9}" srcOrd="1" destOrd="0" presId="urn:microsoft.com/office/officeart/2005/8/layout/process1"/>
    <dgm:cxn modelId="{EAC36521-514B-4672-AA4F-6C246BE85937}" type="presOf" srcId="{A91759AF-C857-4A1E-B65E-055088210219}" destId="{D7C3A529-20DE-4DA1-BE1A-F88B06000B49}" srcOrd="1" destOrd="0" presId="urn:microsoft.com/office/officeart/2005/8/layout/process1"/>
    <dgm:cxn modelId="{81D91327-85A7-48EB-8D3F-D0EB812979E6}" type="presOf" srcId="{A6B422B5-6BFE-4ECC-9722-A8404AE05123}" destId="{79DC8A0A-C5E6-4F8D-A03F-75FC5B0B7481}" srcOrd="0" destOrd="0" presId="urn:microsoft.com/office/officeart/2005/8/layout/process1"/>
    <dgm:cxn modelId="{317AB739-AE1D-42C1-A667-9EE6C4602DCF}" type="presOf" srcId="{A91759AF-C857-4A1E-B65E-055088210219}" destId="{6ABFD68A-4476-4C63-9F2F-C8796003B43A}" srcOrd="0" destOrd="0" presId="urn:microsoft.com/office/officeart/2005/8/layout/process1"/>
    <dgm:cxn modelId="{525A6744-D913-44D9-AE5B-C250B4E8ADC8}" type="presOf" srcId="{D9F316D1-D61C-4703-82C7-E251F4D84DE7}" destId="{EA52B327-7C2C-4F61-80A2-AA85DF29AF85}" srcOrd="0" destOrd="0" presId="urn:microsoft.com/office/officeart/2005/8/layout/process1"/>
    <dgm:cxn modelId="{15C54A81-A89F-4A3A-A808-782CDE68DEB0}" type="presOf" srcId="{1F776FF0-0630-4BB3-929C-2416963F9F5E}" destId="{0237A0FB-271E-481E-959A-5124C00FC645}" srcOrd="0" destOrd="0" presId="urn:microsoft.com/office/officeart/2005/8/layout/process1"/>
    <dgm:cxn modelId="{CB5D8D86-9979-421C-8E05-31AB3460C67E}" type="presOf" srcId="{72ECBC06-8366-4ED2-B225-2663CF1C9161}" destId="{012265C1-A2A4-4E56-9DAB-FDA14055AA51}" srcOrd="0" destOrd="0" presId="urn:microsoft.com/office/officeart/2005/8/layout/process1"/>
    <dgm:cxn modelId="{B7FBCF8C-79D3-4C81-9FB1-5EA8F7C03FDC}" type="presOf" srcId="{4DFE8181-AF18-437A-B930-BB3BD9FFEEA3}" destId="{7C3674F5-D3BB-4F08-849C-5B79CA84CD47}" srcOrd="0" destOrd="0" presId="urn:microsoft.com/office/officeart/2005/8/layout/process1"/>
    <dgm:cxn modelId="{651AAC8F-1776-4FBB-A0EE-1941843F9CA5}" srcId="{D9F68925-4A38-4556-9558-F4F43666D701}" destId="{72ECBC06-8366-4ED2-B225-2663CF1C9161}" srcOrd="3" destOrd="0" parTransId="{6684E014-320C-4145-871E-F471913D5329}" sibTransId="{EEF3E7A1-634C-43CF-A120-A35C75A1251D}"/>
    <dgm:cxn modelId="{E28EFD95-849D-4611-9CA7-6F74F90429CE}" type="presOf" srcId="{D9F316D1-D61C-4703-82C7-E251F4D84DE7}" destId="{6485B25B-96C1-45F4-AEE9-B0C36D428371}" srcOrd="1" destOrd="0" presId="urn:microsoft.com/office/officeart/2005/8/layout/process1"/>
    <dgm:cxn modelId="{2EA3E9D1-770C-4AD0-BB8C-01E91D4F94E7}" srcId="{D9F68925-4A38-4556-9558-F4F43666D701}" destId="{4D4ED644-C6D0-4DCF-9175-A4F991951099}" srcOrd="1" destOrd="0" parTransId="{F6121294-9288-41FB-8BB6-E672AD036358}" sibTransId="{A91759AF-C857-4A1E-B65E-055088210219}"/>
    <dgm:cxn modelId="{475444F5-5782-49A6-806A-3798E7B48766}" type="presOf" srcId="{4D4ED644-C6D0-4DCF-9175-A4F991951099}" destId="{ADB26263-BE43-494C-870A-611B8DED9DBA}" srcOrd="0" destOrd="0" presId="urn:microsoft.com/office/officeart/2005/8/layout/process1"/>
    <dgm:cxn modelId="{DC540BF8-4596-4050-85EE-8F0D253C80A7}" srcId="{D9F68925-4A38-4556-9558-F4F43666D701}" destId="{4DFE8181-AF18-437A-B930-BB3BD9FFEEA3}" srcOrd="2" destOrd="0" parTransId="{9D0FD6C8-009F-4EBE-BE3E-C08D084C854F}" sibTransId="{D9F316D1-D61C-4703-82C7-E251F4D84DE7}"/>
    <dgm:cxn modelId="{D44045D4-64FE-4354-BD64-F875414EFF70}" type="presParOf" srcId="{4F429525-B68F-43FE-9500-630450D9BC02}" destId="{0237A0FB-271E-481E-959A-5124C00FC645}" srcOrd="0" destOrd="0" presId="urn:microsoft.com/office/officeart/2005/8/layout/process1"/>
    <dgm:cxn modelId="{58228F91-F9C2-4810-9EBE-C11681F52F9C}" type="presParOf" srcId="{4F429525-B68F-43FE-9500-630450D9BC02}" destId="{79DC8A0A-C5E6-4F8D-A03F-75FC5B0B7481}" srcOrd="1" destOrd="0" presId="urn:microsoft.com/office/officeart/2005/8/layout/process1"/>
    <dgm:cxn modelId="{C3048F74-6E3C-46DD-9846-DA6C2541F601}" type="presParOf" srcId="{79DC8A0A-C5E6-4F8D-A03F-75FC5B0B7481}" destId="{62D530CB-1225-4802-BC64-694B48FD04C9}" srcOrd="0" destOrd="0" presId="urn:microsoft.com/office/officeart/2005/8/layout/process1"/>
    <dgm:cxn modelId="{83500EB6-E6EF-4904-BA73-6D6ACEA1B20B}" type="presParOf" srcId="{4F429525-B68F-43FE-9500-630450D9BC02}" destId="{ADB26263-BE43-494C-870A-611B8DED9DBA}" srcOrd="2" destOrd="0" presId="urn:microsoft.com/office/officeart/2005/8/layout/process1"/>
    <dgm:cxn modelId="{B69DD2F0-7A2E-40FD-B0CD-72E631D4B98E}" type="presParOf" srcId="{4F429525-B68F-43FE-9500-630450D9BC02}" destId="{6ABFD68A-4476-4C63-9F2F-C8796003B43A}" srcOrd="3" destOrd="0" presId="urn:microsoft.com/office/officeart/2005/8/layout/process1"/>
    <dgm:cxn modelId="{2709A5BD-4807-425E-B8B9-31FB84AF7B58}" type="presParOf" srcId="{6ABFD68A-4476-4C63-9F2F-C8796003B43A}" destId="{D7C3A529-20DE-4DA1-BE1A-F88B06000B49}" srcOrd="0" destOrd="0" presId="urn:microsoft.com/office/officeart/2005/8/layout/process1"/>
    <dgm:cxn modelId="{94573FF3-6B11-46D1-819C-0758AEAE5ABC}" type="presParOf" srcId="{4F429525-B68F-43FE-9500-630450D9BC02}" destId="{7C3674F5-D3BB-4F08-849C-5B79CA84CD47}" srcOrd="4" destOrd="0" presId="urn:microsoft.com/office/officeart/2005/8/layout/process1"/>
    <dgm:cxn modelId="{964C85A4-7C3B-4972-9831-FCE537A33AA1}" type="presParOf" srcId="{4F429525-B68F-43FE-9500-630450D9BC02}" destId="{EA52B327-7C2C-4F61-80A2-AA85DF29AF85}" srcOrd="5" destOrd="0" presId="urn:microsoft.com/office/officeart/2005/8/layout/process1"/>
    <dgm:cxn modelId="{DEC064EC-8F97-41AD-A7BC-725DD6FBB98A}" type="presParOf" srcId="{EA52B327-7C2C-4F61-80A2-AA85DF29AF85}" destId="{6485B25B-96C1-45F4-AEE9-B0C36D428371}" srcOrd="0" destOrd="0" presId="urn:microsoft.com/office/officeart/2005/8/layout/process1"/>
    <dgm:cxn modelId="{DB097300-82F1-47AD-833A-BEB9709B3665}" type="presParOf" srcId="{4F429525-B68F-43FE-9500-630450D9BC02}" destId="{012265C1-A2A4-4E56-9DAB-FDA14055AA51}" srcOrd="6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ABC1C79-627C-4DCB-AB10-B42C7F9211DE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</dgm:pt>
    <dgm:pt modelId="{F9E307F1-188D-4147-9856-A4815251D289}">
      <dgm:prSet phldrT="[Text]" custT="1"/>
      <dgm:spPr>
        <a:solidFill>
          <a:schemeClr val="bg1"/>
        </a:solidFill>
        <a:ln>
          <a:solidFill>
            <a:schemeClr val="bg1"/>
          </a:solidFill>
        </a:ln>
      </dgm:spPr>
      <dgm:t>
        <a:bodyPr/>
        <a:lstStyle/>
        <a:p>
          <a:r>
            <a:rPr lang="en-PH" sz="1000" b="1">
              <a:solidFill>
                <a:schemeClr val="tx1"/>
              </a:solidFill>
              <a:latin typeface="Bookman Old Style" panose="02050604050505020204" pitchFamily="18" charset="0"/>
            </a:rPr>
            <a:t>Step 5</a:t>
          </a:r>
          <a:r>
            <a:rPr lang="en-PH" sz="1050">
              <a:solidFill>
                <a:schemeClr val="tx1"/>
              </a:solidFill>
              <a:latin typeface="Bookman Old Style" panose="02050604050505020204" pitchFamily="18" charset="0"/>
            </a:rPr>
            <a:t> </a:t>
          </a:r>
        </a:p>
        <a:p>
          <a:r>
            <a:rPr lang="en-PH" sz="700">
              <a:solidFill>
                <a:schemeClr val="tx1"/>
              </a:solidFill>
              <a:latin typeface="Bookman Old Style" panose="02050604050505020204" pitchFamily="18" charset="0"/>
            </a:rPr>
            <a:t>You will now be direcrted to make a Request Page. Accomplish all fields then click Send My Request</a:t>
          </a:r>
        </a:p>
      </dgm:t>
    </dgm:pt>
    <dgm:pt modelId="{25E71797-315E-42C8-917F-34554478019A}" type="parTrans" cxnId="{B9040D41-174C-49D6-95E4-DE4C5AF24925}">
      <dgm:prSet/>
      <dgm:spPr/>
      <dgm:t>
        <a:bodyPr/>
        <a:lstStyle/>
        <a:p>
          <a:endParaRPr lang="en-PH"/>
        </a:p>
      </dgm:t>
    </dgm:pt>
    <dgm:pt modelId="{4C3541E7-8329-4263-BDA5-4455BF8C7223}" type="sibTrans" cxnId="{B9040D41-174C-49D6-95E4-DE4C5AF24925}">
      <dgm:prSet/>
      <dgm:spPr>
        <a:solidFill>
          <a:schemeClr val="bg1"/>
        </a:solidFill>
        <a:ln>
          <a:solidFill>
            <a:srgbClr val="00B0F0"/>
          </a:solidFill>
        </a:ln>
      </dgm:spPr>
      <dgm:t>
        <a:bodyPr/>
        <a:lstStyle/>
        <a:p>
          <a:endParaRPr lang="en-PH"/>
        </a:p>
      </dgm:t>
    </dgm:pt>
    <dgm:pt modelId="{16D60678-1C38-4AEE-93B3-F4DB819C6A74}">
      <dgm:prSet phldrT="[Text]" custT="1"/>
      <dgm:spPr>
        <a:solidFill>
          <a:schemeClr val="bg1"/>
        </a:solidFill>
        <a:ln>
          <a:solidFill>
            <a:schemeClr val="bg1"/>
          </a:solidFill>
        </a:ln>
      </dgm:spPr>
      <dgm:t>
        <a:bodyPr/>
        <a:lstStyle/>
        <a:p>
          <a:pPr>
            <a:lnSpc>
              <a:spcPct val="100000"/>
            </a:lnSpc>
            <a:spcAft>
              <a:spcPts val="0"/>
            </a:spcAft>
          </a:pPr>
          <a:r>
            <a:rPr lang="en-PH" sz="1000" b="1">
              <a:solidFill>
                <a:schemeClr val="tx1"/>
              </a:solidFill>
              <a:latin typeface="Bookman Old Style" panose="02050604050505020204" pitchFamily="18" charset="0"/>
            </a:rPr>
            <a:t>Step 6</a:t>
          </a:r>
        </a:p>
        <a:p>
          <a:pPr>
            <a:lnSpc>
              <a:spcPct val="100000"/>
            </a:lnSpc>
            <a:spcAft>
              <a:spcPts val="0"/>
            </a:spcAft>
          </a:pPr>
          <a:r>
            <a:rPr lang="en-PH" sz="700">
              <a:solidFill>
                <a:schemeClr val="tx1"/>
              </a:solidFill>
              <a:latin typeface="Bookman Old Style" panose="02050604050505020204" pitchFamily="18" charset="0"/>
            </a:rPr>
            <a:t>The agency will evaluate your request and will notify you within 15 working days.</a:t>
          </a:r>
        </a:p>
      </dgm:t>
    </dgm:pt>
    <dgm:pt modelId="{C3507CED-1E11-4692-81E3-E0DA952E2003}" type="parTrans" cxnId="{D48A6030-152B-404B-9EDE-C24FA5298E1C}">
      <dgm:prSet/>
      <dgm:spPr/>
      <dgm:t>
        <a:bodyPr/>
        <a:lstStyle/>
        <a:p>
          <a:endParaRPr lang="en-PH"/>
        </a:p>
      </dgm:t>
    </dgm:pt>
    <dgm:pt modelId="{D582EBAF-32F3-45D6-8868-9B919B47BDEA}" type="sibTrans" cxnId="{D48A6030-152B-404B-9EDE-C24FA5298E1C}">
      <dgm:prSet/>
      <dgm:spPr>
        <a:solidFill>
          <a:schemeClr val="bg1"/>
        </a:solidFill>
        <a:ln>
          <a:solidFill>
            <a:srgbClr val="00B0F0"/>
          </a:solidFill>
        </a:ln>
      </dgm:spPr>
      <dgm:t>
        <a:bodyPr/>
        <a:lstStyle/>
        <a:p>
          <a:endParaRPr lang="en-PH"/>
        </a:p>
      </dgm:t>
    </dgm:pt>
    <dgm:pt modelId="{B5372361-CE7E-4EC1-B54D-34598C1AF6D4}">
      <dgm:prSet phldrT="[Text]" custT="1"/>
      <dgm:spPr>
        <a:solidFill>
          <a:schemeClr val="bg1"/>
        </a:solidFill>
        <a:ln>
          <a:solidFill>
            <a:schemeClr val="bg1"/>
          </a:solidFill>
        </a:ln>
      </dgm:spPr>
      <dgm:t>
        <a:bodyPr/>
        <a:lstStyle/>
        <a:p>
          <a:r>
            <a:rPr lang="en-PH" sz="1000" b="1">
              <a:solidFill>
                <a:schemeClr val="tx1"/>
              </a:solidFill>
              <a:latin typeface="Bookman Old Style" panose="02050604050505020204" pitchFamily="18" charset="0"/>
            </a:rPr>
            <a:t>Step 7</a:t>
          </a:r>
        </a:p>
        <a:p>
          <a:r>
            <a:rPr lang="en-PH" sz="700">
              <a:solidFill>
                <a:schemeClr val="tx1"/>
              </a:solidFill>
              <a:latin typeface="Bookman Old Style" panose="02050604050505020204" pitchFamily="18" charset="0"/>
            </a:rPr>
            <a:t>The agency will prepare the information for release, based on your desired format. </a:t>
          </a:r>
        </a:p>
        <a:p>
          <a:r>
            <a:rPr lang="en-PH" sz="700">
              <a:solidFill>
                <a:schemeClr val="tx1"/>
              </a:solidFill>
              <a:latin typeface="Bookman Old Style" panose="02050604050505020204" pitchFamily="18" charset="0"/>
            </a:rPr>
            <a:t>It will be sent to you depending on the receipt of preference.</a:t>
          </a:r>
        </a:p>
      </dgm:t>
    </dgm:pt>
    <dgm:pt modelId="{6BEB4978-55F4-4B78-88C6-8915D41C4A03}" type="parTrans" cxnId="{DD4AF822-9ACF-4EA8-9182-16ADE5D2A9B6}">
      <dgm:prSet/>
      <dgm:spPr/>
      <dgm:t>
        <a:bodyPr/>
        <a:lstStyle/>
        <a:p>
          <a:endParaRPr lang="en-PH"/>
        </a:p>
      </dgm:t>
    </dgm:pt>
    <dgm:pt modelId="{A192880D-32FF-420A-8105-E92EAF42CEF8}" type="sibTrans" cxnId="{DD4AF822-9ACF-4EA8-9182-16ADE5D2A9B6}">
      <dgm:prSet/>
      <dgm:spPr/>
      <dgm:t>
        <a:bodyPr/>
        <a:lstStyle/>
        <a:p>
          <a:endParaRPr lang="en-PH"/>
        </a:p>
      </dgm:t>
    </dgm:pt>
    <dgm:pt modelId="{13A5978A-B566-4D3F-94BC-4063CD42A43D}" type="pres">
      <dgm:prSet presAssocID="{FABC1C79-627C-4DCB-AB10-B42C7F9211DE}" presName="Name0" presStyleCnt="0">
        <dgm:presLayoutVars>
          <dgm:dir/>
          <dgm:resizeHandles val="exact"/>
        </dgm:presLayoutVars>
      </dgm:prSet>
      <dgm:spPr/>
    </dgm:pt>
    <dgm:pt modelId="{65468588-8B01-4588-92FD-BE6F730F8EDC}" type="pres">
      <dgm:prSet presAssocID="{F9E307F1-188D-4147-9856-A4815251D289}" presName="node" presStyleLbl="node1" presStyleIdx="0" presStyleCnt="3" custScaleX="43152" custScaleY="43237" custLinFactNeighborX="26426" custLinFactNeighborY="-14530">
        <dgm:presLayoutVars>
          <dgm:bulletEnabled val="1"/>
        </dgm:presLayoutVars>
      </dgm:prSet>
      <dgm:spPr/>
    </dgm:pt>
    <dgm:pt modelId="{E21FEE03-4D4D-40F2-8CC4-052130228E4F}" type="pres">
      <dgm:prSet presAssocID="{4C3541E7-8329-4263-BDA5-4455BF8C7223}" presName="sibTrans" presStyleLbl="sibTrans2D1" presStyleIdx="0" presStyleCnt="2" custScaleX="70691" custScaleY="35727"/>
      <dgm:spPr/>
    </dgm:pt>
    <dgm:pt modelId="{ABD4AF74-BE68-4D4C-8E92-45BBE8E5958D}" type="pres">
      <dgm:prSet presAssocID="{4C3541E7-8329-4263-BDA5-4455BF8C7223}" presName="connectorText" presStyleLbl="sibTrans2D1" presStyleIdx="0" presStyleCnt="2"/>
      <dgm:spPr/>
    </dgm:pt>
    <dgm:pt modelId="{21BB39CA-CCB7-4F91-B0C5-180F324FC184}" type="pres">
      <dgm:prSet presAssocID="{16D60678-1C38-4AEE-93B3-F4DB819C6A74}" presName="node" presStyleLbl="node1" presStyleIdx="1" presStyleCnt="3" custScaleX="42941" custScaleY="42647" custLinFactNeighborX="1765" custLinFactNeighborY="-14219">
        <dgm:presLayoutVars>
          <dgm:bulletEnabled val="1"/>
        </dgm:presLayoutVars>
      </dgm:prSet>
      <dgm:spPr/>
    </dgm:pt>
    <dgm:pt modelId="{962ACCFC-AE11-46A8-8E59-B6CADCC93A72}" type="pres">
      <dgm:prSet presAssocID="{D582EBAF-32F3-45D6-8868-9B919B47BDEA}" presName="sibTrans" presStyleLbl="sibTrans2D1" presStyleIdx="1" presStyleCnt="2" custScaleX="67974" custScaleY="33939"/>
      <dgm:spPr/>
    </dgm:pt>
    <dgm:pt modelId="{A336B696-7610-400F-8B53-E47953722668}" type="pres">
      <dgm:prSet presAssocID="{D582EBAF-32F3-45D6-8868-9B919B47BDEA}" presName="connectorText" presStyleLbl="sibTrans2D1" presStyleIdx="1" presStyleCnt="2"/>
      <dgm:spPr/>
    </dgm:pt>
    <dgm:pt modelId="{57637647-F039-438B-99A7-5D9F2880F546}" type="pres">
      <dgm:prSet presAssocID="{B5372361-CE7E-4EC1-B54D-34598C1AF6D4}" presName="node" presStyleLbl="node1" presStyleIdx="2" presStyleCnt="3" custScaleX="51929" custScaleY="40860" custLinFactNeighborX="-16647" custLinFactNeighborY="-6989">
        <dgm:presLayoutVars>
          <dgm:bulletEnabled val="1"/>
        </dgm:presLayoutVars>
      </dgm:prSet>
      <dgm:spPr/>
    </dgm:pt>
  </dgm:ptLst>
  <dgm:cxnLst>
    <dgm:cxn modelId="{DD4AF822-9ACF-4EA8-9182-16ADE5D2A9B6}" srcId="{FABC1C79-627C-4DCB-AB10-B42C7F9211DE}" destId="{B5372361-CE7E-4EC1-B54D-34598C1AF6D4}" srcOrd="2" destOrd="0" parTransId="{6BEB4978-55F4-4B78-88C6-8915D41C4A03}" sibTransId="{A192880D-32FF-420A-8105-E92EAF42CEF8}"/>
    <dgm:cxn modelId="{D48A6030-152B-404B-9EDE-C24FA5298E1C}" srcId="{FABC1C79-627C-4DCB-AB10-B42C7F9211DE}" destId="{16D60678-1C38-4AEE-93B3-F4DB819C6A74}" srcOrd="1" destOrd="0" parTransId="{C3507CED-1E11-4692-81E3-E0DA952E2003}" sibTransId="{D582EBAF-32F3-45D6-8868-9B919B47BDEA}"/>
    <dgm:cxn modelId="{56FF6039-E924-43B5-ADCB-DDEEFEE4C3DC}" type="presOf" srcId="{FABC1C79-627C-4DCB-AB10-B42C7F9211DE}" destId="{13A5978A-B566-4D3F-94BC-4063CD42A43D}" srcOrd="0" destOrd="0" presId="urn:microsoft.com/office/officeart/2005/8/layout/process1"/>
    <dgm:cxn modelId="{B9040D41-174C-49D6-95E4-DE4C5AF24925}" srcId="{FABC1C79-627C-4DCB-AB10-B42C7F9211DE}" destId="{F9E307F1-188D-4147-9856-A4815251D289}" srcOrd="0" destOrd="0" parTransId="{25E71797-315E-42C8-917F-34554478019A}" sibTransId="{4C3541E7-8329-4263-BDA5-4455BF8C7223}"/>
    <dgm:cxn modelId="{73F5E78B-5A01-404E-9ED6-6EB64DED1408}" type="presOf" srcId="{D582EBAF-32F3-45D6-8868-9B919B47BDEA}" destId="{962ACCFC-AE11-46A8-8E59-B6CADCC93A72}" srcOrd="0" destOrd="0" presId="urn:microsoft.com/office/officeart/2005/8/layout/process1"/>
    <dgm:cxn modelId="{02BB709D-D1BC-4282-A202-F0E40A3F548C}" type="presOf" srcId="{F9E307F1-188D-4147-9856-A4815251D289}" destId="{65468588-8B01-4588-92FD-BE6F730F8EDC}" srcOrd="0" destOrd="0" presId="urn:microsoft.com/office/officeart/2005/8/layout/process1"/>
    <dgm:cxn modelId="{07C1FE9F-DCAE-494C-9C71-B15EA06DA852}" type="presOf" srcId="{D582EBAF-32F3-45D6-8868-9B919B47BDEA}" destId="{A336B696-7610-400F-8B53-E47953722668}" srcOrd="1" destOrd="0" presId="urn:microsoft.com/office/officeart/2005/8/layout/process1"/>
    <dgm:cxn modelId="{C15F63AD-3947-45A0-AD8E-AD7AA3940140}" type="presOf" srcId="{B5372361-CE7E-4EC1-B54D-34598C1AF6D4}" destId="{57637647-F039-438B-99A7-5D9F2880F546}" srcOrd="0" destOrd="0" presId="urn:microsoft.com/office/officeart/2005/8/layout/process1"/>
    <dgm:cxn modelId="{51DFFBC9-2F12-4783-88D3-3B8BF49D895E}" type="presOf" srcId="{16D60678-1C38-4AEE-93B3-F4DB819C6A74}" destId="{21BB39CA-CCB7-4F91-B0C5-180F324FC184}" srcOrd="0" destOrd="0" presId="urn:microsoft.com/office/officeart/2005/8/layout/process1"/>
    <dgm:cxn modelId="{A2CAC4DF-8386-4527-954E-B585D23BAE7C}" type="presOf" srcId="{4C3541E7-8329-4263-BDA5-4455BF8C7223}" destId="{ABD4AF74-BE68-4D4C-8E92-45BBE8E5958D}" srcOrd="1" destOrd="0" presId="urn:microsoft.com/office/officeart/2005/8/layout/process1"/>
    <dgm:cxn modelId="{59DF1AFB-7029-406E-9255-7332642ECFE5}" type="presOf" srcId="{4C3541E7-8329-4263-BDA5-4455BF8C7223}" destId="{E21FEE03-4D4D-40F2-8CC4-052130228E4F}" srcOrd="0" destOrd="0" presId="urn:microsoft.com/office/officeart/2005/8/layout/process1"/>
    <dgm:cxn modelId="{908F0979-79D5-4E57-9826-E4F592AE22EF}" type="presParOf" srcId="{13A5978A-B566-4D3F-94BC-4063CD42A43D}" destId="{65468588-8B01-4588-92FD-BE6F730F8EDC}" srcOrd="0" destOrd="0" presId="urn:microsoft.com/office/officeart/2005/8/layout/process1"/>
    <dgm:cxn modelId="{43660380-D436-43CF-B8EB-E64CB3D183B0}" type="presParOf" srcId="{13A5978A-B566-4D3F-94BC-4063CD42A43D}" destId="{E21FEE03-4D4D-40F2-8CC4-052130228E4F}" srcOrd="1" destOrd="0" presId="urn:microsoft.com/office/officeart/2005/8/layout/process1"/>
    <dgm:cxn modelId="{CF22E4F0-7F95-460C-993C-7AEFB80CD376}" type="presParOf" srcId="{E21FEE03-4D4D-40F2-8CC4-052130228E4F}" destId="{ABD4AF74-BE68-4D4C-8E92-45BBE8E5958D}" srcOrd="0" destOrd="0" presId="urn:microsoft.com/office/officeart/2005/8/layout/process1"/>
    <dgm:cxn modelId="{078F3F4D-01C2-45E7-9A9E-4A0197DECAA1}" type="presParOf" srcId="{13A5978A-B566-4D3F-94BC-4063CD42A43D}" destId="{21BB39CA-CCB7-4F91-B0C5-180F324FC184}" srcOrd="2" destOrd="0" presId="urn:microsoft.com/office/officeart/2005/8/layout/process1"/>
    <dgm:cxn modelId="{4FC61C9B-CC35-4D24-8036-FE4F8BC37395}" type="presParOf" srcId="{13A5978A-B566-4D3F-94BC-4063CD42A43D}" destId="{962ACCFC-AE11-46A8-8E59-B6CADCC93A72}" srcOrd="3" destOrd="0" presId="urn:microsoft.com/office/officeart/2005/8/layout/process1"/>
    <dgm:cxn modelId="{22194E94-009F-4C24-B358-7A14EFCC1687}" type="presParOf" srcId="{962ACCFC-AE11-46A8-8E59-B6CADCC93A72}" destId="{A336B696-7610-400F-8B53-E47953722668}" srcOrd="0" destOrd="0" presId="urn:microsoft.com/office/officeart/2005/8/layout/process1"/>
    <dgm:cxn modelId="{324D6541-FB2F-4327-B7D3-ABEB04132A5C}" type="presParOf" srcId="{13A5978A-B566-4D3F-94BC-4063CD42A43D}" destId="{57637647-F039-438B-99A7-5D9F2880F546}" srcOrd="4" destOrd="0" presId="urn:microsoft.com/office/officeart/2005/8/layout/process1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237A0FB-271E-481E-959A-5124C00FC645}">
      <dsp:nvSpPr>
        <dsp:cNvPr id="0" name=""/>
        <dsp:cNvSpPr/>
      </dsp:nvSpPr>
      <dsp:spPr>
        <a:xfrm>
          <a:off x="30094" y="0"/>
          <a:ext cx="1062268" cy="889165"/>
        </a:xfrm>
        <a:prstGeom prst="roundRect">
          <a:avLst>
            <a:gd name="adj" fmla="val 10000"/>
          </a:avLst>
        </a:prstGeom>
        <a:solidFill>
          <a:schemeClr val="bg1"/>
        </a:solidFill>
        <a:ln w="25400" cap="flat" cmpd="sng" algn="ctr">
          <a:solidFill>
            <a:schemeClr val="bg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1000" b="1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Step 1 </a:t>
          </a:r>
        </a:p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PH" sz="700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Go to</a:t>
          </a:r>
        </a:p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PH" sz="700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 www.foi.gov.ph</a:t>
          </a:r>
        </a:p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PH" sz="700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 to your browser's home address.</a:t>
          </a:r>
        </a:p>
      </dsp:txBody>
      <dsp:txXfrm>
        <a:off x="56137" y="26043"/>
        <a:ext cx="1010182" cy="837079"/>
      </dsp:txXfrm>
    </dsp:sp>
    <dsp:sp modelId="{79DC8A0A-C5E6-4F8D-A03F-75FC5B0B7481}">
      <dsp:nvSpPr>
        <dsp:cNvPr id="0" name=""/>
        <dsp:cNvSpPr/>
      </dsp:nvSpPr>
      <dsp:spPr>
        <a:xfrm rot="21490103">
          <a:off x="1161500" y="270035"/>
          <a:ext cx="300227" cy="285988"/>
        </a:xfrm>
        <a:prstGeom prst="rightArrow">
          <a:avLst>
            <a:gd name="adj1" fmla="val 60000"/>
            <a:gd name="adj2" fmla="val 50000"/>
          </a:avLst>
        </a:prstGeom>
        <a:solidFill>
          <a:schemeClr val="bg1"/>
        </a:solidFill>
        <a:ln>
          <a:solidFill>
            <a:srgbClr val="00B0F0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PH" sz="1200" kern="1200"/>
        </a:p>
      </dsp:txBody>
      <dsp:txXfrm>
        <a:off x="1161522" y="328604"/>
        <a:ext cx="214431" cy="171592"/>
      </dsp:txXfrm>
    </dsp:sp>
    <dsp:sp modelId="{ADB26263-BE43-494C-870A-611B8DED9DBA}">
      <dsp:nvSpPr>
        <dsp:cNvPr id="0" name=""/>
        <dsp:cNvSpPr/>
      </dsp:nvSpPr>
      <dsp:spPr>
        <a:xfrm>
          <a:off x="1532801" y="82655"/>
          <a:ext cx="1430538" cy="615968"/>
        </a:xfrm>
        <a:prstGeom prst="roundRect">
          <a:avLst>
            <a:gd name="adj" fmla="val 10000"/>
          </a:avLst>
        </a:prstGeom>
        <a:solidFill>
          <a:schemeClr val="bg1"/>
        </a:solidFill>
        <a:ln w="25400" cap="flat" cmpd="sng" algn="ctr">
          <a:solidFill>
            <a:schemeClr val="bg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1000" b="1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Step 2</a:t>
          </a:r>
          <a:r>
            <a:rPr lang="en-PH" sz="1050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700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Click the Sign Up button and provide all the required fields. Attach a valid ID to create an account</a:t>
          </a:r>
          <a:endParaRPr lang="en-PH" sz="700" kern="1200">
            <a:latin typeface="Bookman Old Style" panose="02050604050505020204" pitchFamily="18" charset="0"/>
          </a:endParaRPr>
        </a:p>
      </dsp:txBody>
      <dsp:txXfrm>
        <a:off x="1550842" y="100696"/>
        <a:ext cx="1394456" cy="579886"/>
      </dsp:txXfrm>
    </dsp:sp>
    <dsp:sp modelId="{6ABFD68A-4476-4C63-9F2F-C8796003B43A}">
      <dsp:nvSpPr>
        <dsp:cNvPr id="0" name=""/>
        <dsp:cNvSpPr/>
      </dsp:nvSpPr>
      <dsp:spPr>
        <a:xfrm rot="30593">
          <a:off x="3034957" y="255893"/>
          <a:ext cx="279902" cy="285988"/>
        </a:xfrm>
        <a:prstGeom prst="rightArrow">
          <a:avLst>
            <a:gd name="adj1" fmla="val 60000"/>
            <a:gd name="adj2" fmla="val 50000"/>
          </a:avLst>
        </a:prstGeom>
        <a:solidFill>
          <a:schemeClr val="bg1"/>
        </a:solidFill>
        <a:ln>
          <a:solidFill>
            <a:srgbClr val="00B0F0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PH" sz="1200" kern="1200"/>
        </a:p>
      </dsp:txBody>
      <dsp:txXfrm>
        <a:off x="3034959" y="312717"/>
        <a:ext cx="195931" cy="171592"/>
      </dsp:txXfrm>
    </dsp:sp>
    <dsp:sp modelId="{7C3674F5-D3BB-4F08-849C-5B79CA84CD47}">
      <dsp:nvSpPr>
        <dsp:cNvPr id="0" name=""/>
        <dsp:cNvSpPr/>
      </dsp:nvSpPr>
      <dsp:spPr>
        <a:xfrm>
          <a:off x="3374153" y="74704"/>
          <a:ext cx="1654012" cy="666632"/>
        </a:xfrm>
        <a:prstGeom prst="roundRect">
          <a:avLst>
            <a:gd name="adj" fmla="val 10000"/>
          </a:avLst>
        </a:prstGeom>
        <a:solidFill>
          <a:schemeClr val="bg1"/>
        </a:solidFill>
        <a:ln w="25400" cap="flat" cmpd="sng" algn="ctr">
          <a:solidFill>
            <a:schemeClr val="bg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1000" b="1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Step 3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700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once logged-in, you will be directed to your Dashboard. The Dashboard contains all the FOI requirements of the account owner.</a:t>
          </a:r>
          <a:r>
            <a:rPr lang="en-PH" sz="800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 </a:t>
          </a:r>
        </a:p>
      </dsp:txBody>
      <dsp:txXfrm>
        <a:off x="3393678" y="94229"/>
        <a:ext cx="1614962" cy="627582"/>
      </dsp:txXfrm>
    </dsp:sp>
    <dsp:sp modelId="{EA52B327-7C2C-4F61-80A2-AA85DF29AF85}">
      <dsp:nvSpPr>
        <dsp:cNvPr id="0" name=""/>
        <dsp:cNvSpPr/>
      </dsp:nvSpPr>
      <dsp:spPr>
        <a:xfrm rot="43733">
          <a:off x="5102909" y="278357"/>
          <a:ext cx="292151" cy="285988"/>
        </a:xfrm>
        <a:prstGeom prst="rightArrow">
          <a:avLst>
            <a:gd name="adj1" fmla="val 60000"/>
            <a:gd name="adj2" fmla="val 50000"/>
          </a:avLst>
        </a:prstGeom>
        <a:solidFill>
          <a:schemeClr val="bg1"/>
        </a:solidFill>
        <a:ln>
          <a:solidFill>
            <a:srgbClr val="00B0F0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PH" sz="1200" kern="1200"/>
        </a:p>
      </dsp:txBody>
      <dsp:txXfrm>
        <a:off x="5102912" y="335009"/>
        <a:ext cx="206355" cy="171592"/>
      </dsp:txXfrm>
    </dsp:sp>
    <dsp:sp modelId="{012265C1-A2A4-4E56-9DAB-FDA14055AA51}">
      <dsp:nvSpPr>
        <dsp:cNvPr id="0" name=""/>
        <dsp:cNvSpPr/>
      </dsp:nvSpPr>
      <dsp:spPr>
        <a:xfrm>
          <a:off x="5456940" y="5124"/>
          <a:ext cx="1233031" cy="853432"/>
        </a:xfrm>
        <a:prstGeom prst="roundRect">
          <a:avLst>
            <a:gd name="adj" fmla="val 10000"/>
          </a:avLst>
        </a:prstGeom>
        <a:solidFill>
          <a:schemeClr val="bg1"/>
        </a:solidFill>
        <a:ln w="25400" cap="flat" cmpd="sng" algn="ctr">
          <a:solidFill>
            <a:schemeClr val="bg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1000" b="1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Step 4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700" kern="1200">
              <a:solidFill>
                <a:sysClr val="windowText" lastClr="000000"/>
              </a:solidFill>
              <a:latin typeface="Bookman Old Style" panose="02050604050505020204" pitchFamily="18" charset="0"/>
            </a:rPr>
            <a:t>Click Make a Request button then select the name of the agency you wish to ask.</a:t>
          </a:r>
        </a:p>
      </dsp:txBody>
      <dsp:txXfrm>
        <a:off x="5481936" y="30120"/>
        <a:ext cx="1183039" cy="80344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5468588-8B01-4588-92FD-BE6F730F8EDC}">
      <dsp:nvSpPr>
        <dsp:cNvPr id="0" name=""/>
        <dsp:cNvSpPr/>
      </dsp:nvSpPr>
      <dsp:spPr>
        <a:xfrm>
          <a:off x="441197" y="140102"/>
          <a:ext cx="1260770" cy="361429"/>
        </a:xfrm>
        <a:prstGeom prst="roundRect">
          <a:avLst>
            <a:gd name="adj" fmla="val 10000"/>
          </a:avLst>
        </a:prstGeom>
        <a:solidFill>
          <a:schemeClr val="bg1"/>
        </a:solidFill>
        <a:ln w="25400" cap="flat" cmpd="sng" algn="ctr">
          <a:solidFill>
            <a:schemeClr val="bg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1000" b="1" kern="1200">
              <a:solidFill>
                <a:schemeClr val="tx1"/>
              </a:solidFill>
              <a:latin typeface="Bookman Old Style" panose="02050604050505020204" pitchFamily="18" charset="0"/>
            </a:rPr>
            <a:t>Step 5</a:t>
          </a:r>
          <a:r>
            <a:rPr lang="en-PH" sz="1050" kern="1200">
              <a:solidFill>
                <a:schemeClr val="tx1"/>
              </a:solidFill>
              <a:latin typeface="Bookman Old Style" panose="02050604050505020204" pitchFamily="18" charset="0"/>
            </a:rPr>
            <a:t>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700" kern="1200">
              <a:solidFill>
                <a:schemeClr val="tx1"/>
              </a:solidFill>
              <a:latin typeface="Bookman Old Style" panose="02050604050505020204" pitchFamily="18" charset="0"/>
            </a:rPr>
            <a:t>You will now be direcrted to make a Request Page. Accomplish all fields then click Send My Request</a:t>
          </a:r>
        </a:p>
      </dsp:txBody>
      <dsp:txXfrm>
        <a:off x="451783" y="150688"/>
        <a:ext cx="1239598" cy="340257"/>
      </dsp:txXfrm>
    </dsp:sp>
    <dsp:sp modelId="{E21FEE03-4D4D-40F2-8CC4-052130228E4F}">
      <dsp:nvSpPr>
        <dsp:cNvPr id="0" name=""/>
        <dsp:cNvSpPr/>
      </dsp:nvSpPr>
      <dsp:spPr>
        <a:xfrm rot="4425">
          <a:off x="1951698" y="192698"/>
          <a:ext cx="285546" cy="258870"/>
        </a:xfrm>
        <a:prstGeom prst="rightArrow">
          <a:avLst>
            <a:gd name="adj1" fmla="val 60000"/>
            <a:gd name="adj2" fmla="val 50000"/>
          </a:avLst>
        </a:prstGeom>
        <a:solidFill>
          <a:schemeClr val="bg1"/>
        </a:solidFill>
        <a:ln>
          <a:solidFill>
            <a:srgbClr val="00B0F0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PH" sz="1100" kern="1200"/>
        </a:p>
      </dsp:txBody>
      <dsp:txXfrm>
        <a:off x="1951698" y="244422"/>
        <a:ext cx="207885" cy="155322"/>
      </dsp:txXfrm>
    </dsp:sp>
    <dsp:sp modelId="{21BB39CA-CCB7-4F91-B0C5-180F324FC184}">
      <dsp:nvSpPr>
        <dsp:cNvPr id="0" name=""/>
        <dsp:cNvSpPr/>
      </dsp:nvSpPr>
      <dsp:spPr>
        <a:xfrm>
          <a:off x="2464111" y="145168"/>
          <a:ext cx="1254605" cy="356497"/>
        </a:xfrm>
        <a:prstGeom prst="roundRect">
          <a:avLst>
            <a:gd name="adj" fmla="val 10000"/>
          </a:avLst>
        </a:prstGeom>
        <a:solidFill>
          <a:schemeClr val="bg1"/>
        </a:solidFill>
        <a:ln w="25400" cap="flat" cmpd="sng" algn="ctr">
          <a:solidFill>
            <a:schemeClr val="bg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PH" sz="1000" b="1" kern="1200">
              <a:solidFill>
                <a:schemeClr val="tx1"/>
              </a:solidFill>
              <a:latin typeface="Bookman Old Style" panose="02050604050505020204" pitchFamily="18" charset="0"/>
            </a:rPr>
            <a:t>Step 6</a:t>
          </a:r>
        </a:p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PH" sz="700" kern="1200">
              <a:solidFill>
                <a:schemeClr val="tx1"/>
              </a:solidFill>
              <a:latin typeface="Bookman Old Style" panose="02050604050505020204" pitchFamily="18" charset="0"/>
            </a:rPr>
            <a:t>The agency will evaluate your request and will notify you within 15 working days.</a:t>
          </a:r>
        </a:p>
      </dsp:txBody>
      <dsp:txXfrm>
        <a:off x="2474552" y="155609"/>
        <a:ext cx="1233723" cy="335615"/>
      </dsp:txXfrm>
    </dsp:sp>
    <dsp:sp modelId="{962ACCFC-AE11-46A8-8E59-B6CADCC93A72}">
      <dsp:nvSpPr>
        <dsp:cNvPr id="0" name=""/>
        <dsp:cNvSpPr/>
      </dsp:nvSpPr>
      <dsp:spPr>
        <a:xfrm rot="92813">
          <a:off x="4004009" y="229250"/>
          <a:ext cx="307098" cy="245915"/>
        </a:xfrm>
        <a:prstGeom prst="rightArrow">
          <a:avLst>
            <a:gd name="adj1" fmla="val 60000"/>
            <a:gd name="adj2" fmla="val 50000"/>
          </a:avLst>
        </a:prstGeom>
        <a:solidFill>
          <a:schemeClr val="bg1"/>
        </a:solidFill>
        <a:ln>
          <a:solidFill>
            <a:srgbClr val="00B0F0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PH" sz="1000" kern="1200"/>
        </a:p>
      </dsp:txBody>
      <dsp:txXfrm>
        <a:off x="4004022" y="277437"/>
        <a:ext cx="233324" cy="147549"/>
      </dsp:txXfrm>
    </dsp:sp>
    <dsp:sp modelId="{57637647-F039-438B-99A7-5D9F2880F546}">
      <dsp:nvSpPr>
        <dsp:cNvPr id="0" name=""/>
        <dsp:cNvSpPr/>
      </dsp:nvSpPr>
      <dsp:spPr>
        <a:xfrm>
          <a:off x="4570837" y="213075"/>
          <a:ext cx="1517207" cy="341559"/>
        </a:xfrm>
        <a:prstGeom prst="roundRect">
          <a:avLst>
            <a:gd name="adj" fmla="val 10000"/>
          </a:avLst>
        </a:prstGeom>
        <a:solidFill>
          <a:schemeClr val="bg1"/>
        </a:solidFill>
        <a:ln w="25400" cap="flat" cmpd="sng" algn="ctr">
          <a:solidFill>
            <a:schemeClr val="bg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1000" b="1" kern="1200">
              <a:solidFill>
                <a:schemeClr val="tx1"/>
              </a:solidFill>
              <a:latin typeface="Bookman Old Style" panose="02050604050505020204" pitchFamily="18" charset="0"/>
            </a:rPr>
            <a:t>Step 7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700" kern="1200">
              <a:solidFill>
                <a:schemeClr val="tx1"/>
              </a:solidFill>
              <a:latin typeface="Bookman Old Style" panose="02050604050505020204" pitchFamily="18" charset="0"/>
            </a:rPr>
            <a:t>The agency will prepare the information for release, based on your desired format.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PH" sz="700" kern="1200">
              <a:solidFill>
                <a:schemeClr val="tx1"/>
              </a:solidFill>
              <a:latin typeface="Bookman Old Style" panose="02050604050505020204" pitchFamily="18" charset="0"/>
            </a:rPr>
            <a:t>It will be sent to you depending on the receipt of preference.</a:t>
          </a:r>
        </a:p>
      </dsp:txBody>
      <dsp:txXfrm>
        <a:off x="4580841" y="223079"/>
        <a:ext cx="1497199" cy="3215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Personal Letterhead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57246-DBFF-4218-9E8A-B753C150B5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6916F2-5E6E-4C71-8D85-12CAD699EA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E1B9BB-C40C-4040-AFC5-C91AA9414C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FE2F4D0F-1037-48A8-AA10-D09F7223D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 capsules letterhead.dotx</Template>
  <TotalTime>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2022-06-28T01:57:00Z</dcterms:created>
  <dcterms:modified xsi:type="dcterms:W3CDTF">2022-07-29T02:41:00Z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